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D3D" w:rsidRPr="007F0816" w:rsidRDefault="00CD2D3D" w:rsidP="00CD2D3D">
      <w:pPr>
        <w:pStyle w:val="a8"/>
        <w:spacing w:line="560" w:lineRule="exact"/>
        <w:rPr>
          <w:rFonts w:ascii="黑体" w:eastAsia="黑体" w:hAnsi="黑体"/>
          <w:sz w:val="32"/>
          <w:szCs w:val="32"/>
          <w:lang w:eastAsia="zh-CN"/>
        </w:rPr>
      </w:pPr>
      <w:r w:rsidRPr="007F0816">
        <w:rPr>
          <w:rFonts w:ascii="黑体" w:eastAsia="黑体" w:hAnsi="黑体" w:hint="eastAsia"/>
          <w:sz w:val="32"/>
          <w:szCs w:val="32"/>
          <w:lang w:eastAsia="zh-CN"/>
        </w:rPr>
        <w:t>附件1</w:t>
      </w:r>
    </w:p>
    <w:p w:rsidR="00CD2D3D" w:rsidRDefault="00CD2D3D" w:rsidP="00CD2D3D">
      <w:pPr>
        <w:pStyle w:val="a8"/>
        <w:spacing w:line="560" w:lineRule="exact"/>
        <w:rPr>
          <w:rFonts w:ascii="方正小标宋简体" w:eastAsia="方正小标宋简体"/>
          <w:sz w:val="44"/>
          <w:szCs w:val="44"/>
          <w:lang w:eastAsia="zh-CN"/>
        </w:rPr>
      </w:pPr>
    </w:p>
    <w:p w:rsidR="00BF5063" w:rsidRPr="00AE053A" w:rsidRDefault="00D030F3" w:rsidP="00AE053A">
      <w:pPr>
        <w:pStyle w:val="a8"/>
        <w:spacing w:line="560" w:lineRule="exact"/>
        <w:jc w:val="center"/>
        <w:rPr>
          <w:rFonts w:ascii="方正小标宋简体" w:eastAsia="方正小标宋简体"/>
          <w:sz w:val="44"/>
          <w:szCs w:val="44"/>
          <w:lang w:eastAsia="zh-CN"/>
        </w:rPr>
      </w:pPr>
      <w:r w:rsidRPr="00AE053A">
        <w:rPr>
          <w:rFonts w:ascii="方正小标宋简体" w:eastAsia="方正小标宋简体" w:hint="eastAsia"/>
          <w:sz w:val="44"/>
          <w:szCs w:val="44"/>
          <w:lang w:eastAsia="zh-CN"/>
        </w:rPr>
        <w:t>2026年“艺韵北京”</w:t>
      </w:r>
      <w:r w:rsidR="0040373A" w:rsidRPr="00AE053A">
        <w:rPr>
          <w:rFonts w:ascii="方正小标宋简体" w:eastAsia="方正小标宋简体" w:hint="eastAsia"/>
          <w:sz w:val="44"/>
          <w:szCs w:val="44"/>
          <w:lang w:eastAsia="zh-CN"/>
        </w:rPr>
        <w:t>群众</w:t>
      </w:r>
      <w:r w:rsidRPr="00AE053A">
        <w:rPr>
          <w:rFonts w:ascii="方正小标宋简体" w:eastAsia="方正小标宋简体" w:hint="eastAsia"/>
          <w:sz w:val="44"/>
          <w:szCs w:val="44"/>
          <w:lang w:eastAsia="zh-CN"/>
        </w:rPr>
        <w:t>曲艺大赛之</w:t>
      </w:r>
    </w:p>
    <w:p w:rsidR="003B1784" w:rsidRPr="00AE053A" w:rsidRDefault="00D030F3" w:rsidP="00AE053A">
      <w:pPr>
        <w:pStyle w:val="a8"/>
        <w:spacing w:line="560" w:lineRule="exact"/>
        <w:jc w:val="center"/>
        <w:rPr>
          <w:rFonts w:ascii="方正小标宋简体" w:eastAsia="方正小标宋简体"/>
          <w:sz w:val="44"/>
          <w:szCs w:val="44"/>
          <w:lang w:eastAsia="zh-CN"/>
        </w:rPr>
      </w:pPr>
      <w:r w:rsidRPr="00AE053A">
        <w:rPr>
          <w:rFonts w:ascii="方正小标宋简体" w:eastAsia="方正小标宋简体" w:hint="eastAsia"/>
          <w:sz w:val="44"/>
          <w:szCs w:val="44"/>
          <w:lang w:eastAsia="zh-CN"/>
        </w:rPr>
        <w:t>第六届“宣南杯”鼓曲大赛—演唱组报名</w:t>
      </w:r>
    </w:p>
    <w:p w:rsidR="00BF5063" w:rsidRPr="00AE053A" w:rsidRDefault="00D030F3" w:rsidP="00AE053A">
      <w:pPr>
        <w:pStyle w:val="a8"/>
        <w:spacing w:line="560" w:lineRule="exact"/>
        <w:jc w:val="center"/>
        <w:rPr>
          <w:rFonts w:ascii="方正小标宋简体" w:eastAsia="方正小标宋简体"/>
          <w:sz w:val="44"/>
          <w:szCs w:val="44"/>
          <w:lang w:eastAsia="zh-CN"/>
        </w:rPr>
      </w:pPr>
      <w:r w:rsidRPr="00AE053A">
        <w:rPr>
          <w:rFonts w:ascii="方正小标宋简体" w:eastAsia="方正小标宋简体" w:hint="eastAsia"/>
          <w:sz w:val="44"/>
          <w:szCs w:val="44"/>
          <w:lang w:eastAsia="zh-CN"/>
        </w:rPr>
        <w:t>通知</w:t>
      </w:r>
    </w:p>
    <w:p w:rsidR="00AE053A" w:rsidRDefault="00AE053A" w:rsidP="00AE053A">
      <w:pPr>
        <w:pStyle w:val="a8"/>
        <w:spacing w:line="560" w:lineRule="exact"/>
        <w:rPr>
          <w:sz w:val="32"/>
          <w:szCs w:val="32"/>
          <w:lang w:eastAsia="zh-CN"/>
        </w:rPr>
      </w:pPr>
    </w:p>
    <w:p w:rsidR="00AE053A" w:rsidRPr="00022DD0" w:rsidRDefault="00AE053A" w:rsidP="007F0816">
      <w:pPr>
        <w:pStyle w:val="a8"/>
        <w:spacing w:line="540" w:lineRule="exact"/>
        <w:rPr>
          <w:sz w:val="32"/>
          <w:szCs w:val="32"/>
          <w:lang w:eastAsia="zh-CN"/>
        </w:rPr>
      </w:pPr>
      <w:bookmarkStart w:id="0" w:name="OLE_LINK1"/>
      <w:r w:rsidRPr="00022DD0">
        <w:rPr>
          <w:sz w:val="32"/>
          <w:szCs w:val="32"/>
          <w:lang w:eastAsia="zh-CN"/>
        </w:rPr>
        <w:t>各区文化馆（中心）、各相关曲艺机构、院校、社团及广大曲艺从业者、爱好者：</w:t>
      </w:r>
      <w:bookmarkEnd w:id="0"/>
    </w:p>
    <w:p w:rsidR="00BF5063" w:rsidRPr="000E6857" w:rsidRDefault="00D030F3" w:rsidP="007F0816">
      <w:pPr>
        <w:spacing w:after="8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0E6857">
        <w:rPr>
          <w:rFonts w:cs="Songti SC Regular" w:hint="eastAsia"/>
          <w:sz w:val="32"/>
          <w:szCs w:val="32"/>
          <w:lang w:eastAsia="zh-CN"/>
        </w:rPr>
        <w:t>为深入弘扬中华优秀传统文化，推动鼓曲艺术活态保护、传承与创新发展，搭建全国南北鼓曲艺术交流平台，深化京津冀文化协同发展，打造西城区标志性文化IP，现举办</w:t>
      </w:r>
      <w:r w:rsidR="0040373A" w:rsidRPr="000E6857">
        <w:rPr>
          <w:rFonts w:cs="Songti SC Regular" w:hint="eastAsia"/>
          <w:sz w:val="32"/>
          <w:szCs w:val="32"/>
          <w:lang w:eastAsia="zh-CN"/>
        </w:rPr>
        <w:t>2026年“艺韵北京”群众曲艺大赛之</w:t>
      </w:r>
      <w:r w:rsidRPr="000E6857">
        <w:rPr>
          <w:rFonts w:cs="Songti SC Regular" w:hint="eastAsia"/>
          <w:sz w:val="32"/>
          <w:szCs w:val="32"/>
          <w:lang w:eastAsia="zh-CN"/>
        </w:rPr>
        <w:t>第六届“宣南杯”鼓曲大赛，面向全国公开报名。有关事项通知如下：</w:t>
      </w:r>
    </w:p>
    <w:p w:rsidR="00BF5063" w:rsidRPr="000E6857" w:rsidRDefault="00D030F3" w:rsidP="007F0816">
      <w:pPr>
        <w:spacing w:before="160" w:after="120" w:line="540" w:lineRule="exact"/>
        <w:ind w:firstLineChars="200" w:firstLine="640"/>
        <w:rPr>
          <w:rFonts w:ascii="黑体" w:eastAsia="黑体" w:hAnsi="黑体" w:cs="Songti SC Regular"/>
          <w:sz w:val="32"/>
          <w:szCs w:val="32"/>
          <w:lang w:eastAsia="zh-CN"/>
        </w:rPr>
      </w:pPr>
      <w:r w:rsidRPr="000E6857">
        <w:rPr>
          <w:rFonts w:ascii="黑体" w:eastAsia="黑体" w:hAnsi="黑体" w:cs="Songti SC Regular" w:hint="eastAsia"/>
          <w:sz w:val="32"/>
          <w:szCs w:val="32"/>
          <w:lang w:eastAsia="zh-CN"/>
        </w:rPr>
        <w:t>一、活动主题</w:t>
      </w:r>
    </w:p>
    <w:p w:rsidR="00BF5063" w:rsidRPr="00AE053A" w:rsidRDefault="00D030F3" w:rsidP="007F0816">
      <w:pPr>
        <w:spacing w:after="8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AE053A">
        <w:rPr>
          <w:rFonts w:cs="Songti SC Regular" w:hint="eastAsia"/>
          <w:sz w:val="32"/>
          <w:szCs w:val="32"/>
          <w:lang w:eastAsia="zh-CN"/>
        </w:rPr>
        <w:t>传承曲艺文脉 唱响时代新声</w:t>
      </w:r>
    </w:p>
    <w:p w:rsidR="00BF5063" w:rsidRPr="000E6857" w:rsidRDefault="00D030F3" w:rsidP="007F0816">
      <w:pPr>
        <w:spacing w:before="160" w:after="120" w:line="540" w:lineRule="exact"/>
        <w:ind w:firstLineChars="200" w:firstLine="640"/>
        <w:rPr>
          <w:rFonts w:ascii="黑体" w:eastAsia="黑体" w:hAnsi="黑体" w:cs="Songti SC Regular"/>
          <w:sz w:val="32"/>
          <w:szCs w:val="32"/>
          <w:lang w:eastAsia="zh-CN"/>
        </w:rPr>
      </w:pPr>
      <w:r w:rsidRPr="000E6857">
        <w:rPr>
          <w:rFonts w:ascii="黑体" w:eastAsia="黑体" w:hAnsi="黑体" w:cs="Songti SC Regular" w:hint="eastAsia"/>
          <w:sz w:val="32"/>
          <w:szCs w:val="32"/>
          <w:lang w:eastAsia="zh-CN"/>
        </w:rPr>
        <w:t>二、组织机构</w:t>
      </w:r>
    </w:p>
    <w:p w:rsidR="00BF5063" w:rsidRPr="000E6857" w:rsidRDefault="00CD5BDB" w:rsidP="007F0816">
      <w:pPr>
        <w:pStyle w:val="a8"/>
        <w:spacing w:line="540" w:lineRule="exact"/>
        <w:ind w:leftChars="200" w:left="440" w:firstLineChars="300" w:firstLine="960"/>
        <w:rPr>
          <w:rFonts w:cstheme="majorEastAsia"/>
          <w:sz w:val="32"/>
          <w:szCs w:val="32"/>
          <w:lang w:eastAsia="zh-CN"/>
        </w:rPr>
      </w:pPr>
      <w:r w:rsidRPr="000E6857">
        <w:rPr>
          <w:rFonts w:cstheme="majorEastAsia" w:hint="eastAsia"/>
          <w:sz w:val="32"/>
          <w:szCs w:val="32"/>
          <w:lang w:eastAsia="zh-CN"/>
        </w:rPr>
        <w:t>主办单位：北京市文化馆；北京市西城区文化馆</w:t>
      </w:r>
    </w:p>
    <w:p w:rsidR="000E6857" w:rsidRDefault="00D030F3" w:rsidP="007F0816">
      <w:pPr>
        <w:pStyle w:val="a8"/>
        <w:spacing w:line="540" w:lineRule="exact"/>
        <w:ind w:leftChars="200" w:left="440" w:firstLineChars="300" w:firstLine="960"/>
        <w:rPr>
          <w:rFonts w:cstheme="majorEastAsia"/>
          <w:sz w:val="32"/>
          <w:szCs w:val="32"/>
          <w:lang w:eastAsia="zh-CN"/>
        </w:rPr>
      </w:pPr>
      <w:r w:rsidRPr="000E6857">
        <w:rPr>
          <w:rFonts w:cstheme="majorEastAsia" w:hint="eastAsia"/>
          <w:sz w:val="32"/>
          <w:szCs w:val="32"/>
          <w:lang w:eastAsia="zh-CN"/>
        </w:rPr>
        <w:t>协办单位：全国各省（自治区、直辖市）</w:t>
      </w:r>
    </w:p>
    <w:p w:rsidR="00BF5063" w:rsidRPr="000E6857" w:rsidRDefault="00D030F3" w:rsidP="007F0816">
      <w:pPr>
        <w:pStyle w:val="a8"/>
        <w:spacing w:line="540" w:lineRule="exact"/>
        <w:ind w:leftChars="200" w:left="440" w:firstLineChars="800" w:firstLine="2560"/>
        <w:rPr>
          <w:rFonts w:cstheme="majorEastAsia"/>
          <w:sz w:val="32"/>
          <w:szCs w:val="32"/>
          <w:lang w:eastAsia="zh-CN"/>
        </w:rPr>
      </w:pPr>
      <w:r w:rsidRPr="000E6857">
        <w:rPr>
          <w:rFonts w:cstheme="majorEastAsia" w:hint="eastAsia"/>
          <w:sz w:val="32"/>
          <w:szCs w:val="32"/>
          <w:lang w:eastAsia="zh-CN"/>
        </w:rPr>
        <w:t>曲艺家协会/</w:t>
      </w:r>
      <w:r w:rsidR="00CD5BDB" w:rsidRPr="000E6857">
        <w:rPr>
          <w:rFonts w:cstheme="majorEastAsia" w:hint="eastAsia"/>
          <w:sz w:val="32"/>
          <w:szCs w:val="32"/>
          <w:lang w:eastAsia="zh-CN"/>
        </w:rPr>
        <w:t>文化馆</w:t>
      </w:r>
    </w:p>
    <w:p w:rsidR="00BF5063" w:rsidRPr="000E6857" w:rsidRDefault="00CD5BDB" w:rsidP="007F0816">
      <w:pPr>
        <w:pStyle w:val="a8"/>
        <w:spacing w:line="540" w:lineRule="exact"/>
        <w:ind w:leftChars="1200" w:left="2640" w:firstLineChars="100" w:firstLine="320"/>
        <w:rPr>
          <w:rFonts w:cstheme="majorEastAsia"/>
          <w:sz w:val="32"/>
          <w:szCs w:val="32"/>
          <w:lang w:eastAsia="zh-CN"/>
        </w:rPr>
      </w:pPr>
      <w:r w:rsidRPr="000E6857">
        <w:rPr>
          <w:rFonts w:cstheme="majorEastAsia" w:hint="eastAsia"/>
          <w:sz w:val="32"/>
          <w:szCs w:val="32"/>
          <w:lang w:eastAsia="zh-CN"/>
        </w:rPr>
        <w:t>京津冀三地相关文化机构</w:t>
      </w:r>
    </w:p>
    <w:p w:rsidR="00BF5063" w:rsidRPr="000E6857" w:rsidRDefault="00CD5BDB" w:rsidP="007F0816">
      <w:pPr>
        <w:pStyle w:val="a8"/>
        <w:spacing w:line="540" w:lineRule="exact"/>
        <w:ind w:leftChars="1200" w:left="2640" w:firstLineChars="100" w:firstLine="320"/>
        <w:rPr>
          <w:rFonts w:cstheme="majorEastAsia"/>
          <w:sz w:val="32"/>
          <w:szCs w:val="32"/>
          <w:lang w:eastAsia="zh-CN"/>
        </w:rPr>
      </w:pPr>
      <w:r w:rsidRPr="000E6857">
        <w:rPr>
          <w:rFonts w:cstheme="majorEastAsia" w:hint="eastAsia"/>
          <w:sz w:val="32"/>
          <w:szCs w:val="32"/>
          <w:lang w:eastAsia="zh-CN"/>
        </w:rPr>
        <w:lastRenderedPageBreak/>
        <w:t>全国曲艺类专业院校</w:t>
      </w:r>
    </w:p>
    <w:p w:rsidR="00BF5063" w:rsidRPr="000E6857" w:rsidRDefault="00CD5BDB" w:rsidP="007F0816">
      <w:pPr>
        <w:pStyle w:val="a8"/>
        <w:spacing w:line="540" w:lineRule="exact"/>
        <w:ind w:leftChars="1200" w:left="2640" w:firstLineChars="100" w:firstLine="320"/>
        <w:rPr>
          <w:rFonts w:cstheme="majorEastAsia"/>
          <w:sz w:val="32"/>
          <w:szCs w:val="32"/>
          <w:lang w:eastAsia="zh-CN"/>
        </w:rPr>
      </w:pPr>
      <w:r w:rsidRPr="000E6857">
        <w:rPr>
          <w:rFonts w:cstheme="majorEastAsia" w:hint="eastAsia"/>
          <w:sz w:val="32"/>
          <w:szCs w:val="32"/>
          <w:lang w:eastAsia="zh-CN"/>
        </w:rPr>
        <w:t>江苏省南通市曲艺家协会</w:t>
      </w:r>
    </w:p>
    <w:p w:rsidR="00BF5063" w:rsidRPr="000E6857" w:rsidRDefault="00CD5BDB" w:rsidP="007F0816">
      <w:pPr>
        <w:pStyle w:val="a8"/>
        <w:spacing w:line="540" w:lineRule="exact"/>
        <w:ind w:leftChars="1200" w:left="2640" w:firstLineChars="100" w:firstLine="320"/>
        <w:rPr>
          <w:rFonts w:cstheme="majorEastAsia"/>
          <w:sz w:val="32"/>
          <w:szCs w:val="32"/>
          <w:lang w:eastAsia="zh-CN"/>
        </w:rPr>
      </w:pPr>
      <w:r w:rsidRPr="000E6857">
        <w:rPr>
          <w:rFonts w:cstheme="majorEastAsia" w:hint="eastAsia"/>
          <w:sz w:val="32"/>
          <w:szCs w:val="32"/>
          <w:lang w:eastAsia="zh-CN"/>
        </w:rPr>
        <w:t>江苏省南通市通州区文化馆</w:t>
      </w:r>
    </w:p>
    <w:p w:rsidR="00BF5063" w:rsidRPr="000E6857" w:rsidRDefault="00CD5BDB" w:rsidP="007F0816">
      <w:pPr>
        <w:pStyle w:val="a8"/>
        <w:spacing w:line="540" w:lineRule="exact"/>
        <w:ind w:leftChars="200" w:left="440" w:firstLineChars="300" w:firstLine="960"/>
        <w:rPr>
          <w:rFonts w:cstheme="majorEastAsia"/>
          <w:sz w:val="32"/>
          <w:szCs w:val="32"/>
          <w:lang w:eastAsia="zh-CN"/>
        </w:rPr>
      </w:pPr>
      <w:r w:rsidRPr="000E6857">
        <w:rPr>
          <w:rFonts w:cstheme="majorEastAsia" w:hint="eastAsia"/>
          <w:sz w:val="32"/>
          <w:szCs w:val="32"/>
          <w:lang w:eastAsia="zh-CN"/>
        </w:rPr>
        <w:t>执行单位：北京集贤弘艺文化中心</w:t>
      </w:r>
    </w:p>
    <w:p w:rsidR="00BF5063" w:rsidRPr="000E6857" w:rsidRDefault="00D030F3" w:rsidP="007F0816">
      <w:pPr>
        <w:spacing w:before="160" w:after="120" w:line="540" w:lineRule="exact"/>
        <w:ind w:firstLineChars="200" w:firstLine="640"/>
        <w:rPr>
          <w:rFonts w:ascii="黑体" w:eastAsia="黑体" w:hAnsi="黑体" w:cs="Songti SC Regular"/>
          <w:sz w:val="32"/>
          <w:szCs w:val="32"/>
          <w:lang w:eastAsia="zh-CN"/>
        </w:rPr>
      </w:pPr>
      <w:r w:rsidRPr="000E6857">
        <w:rPr>
          <w:rFonts w:ascii="黑体" w:eastAsia="黑体" w:hAnsi="黑体" w:cs="Songti SC Regular" w:hint="eastAsia"/>
          <w:sz w:val="32"/>
          <w:szCs w:val="32"/>
          <w:lang w:eastAsia="zh-CN"/>
        </w:rPr>
        <w:t>三、报名及赛事时间</w:t>
      </w:r>
    </w:p>
    <w:p w:rsidR="00BF5063" w:rsidRPr="000E6857" w:rsidRDefault="00D030F3" w:rsidP="007F0816">
      <w:pPr>
        <w:spacing w:after="6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0E6857">
        <w:rPr>
          <w:rFonts w:cs="Songti SC Regular" w:hint="eastAsia"/>
          <w:sz w:val="32"/>
          <w:szCs w:val="32"/>
          <w:lang w:eastAsia="zh-CN"/>
        </w:rPr>
        <w:t>（一）报名时间：即日起至2026年8月10</w:t>
      </w:r>
      <w:r w:rsidR="00CD5BDB" w:rsidRPr="000E6857">
        <w:rPr>
          <w:rFonts w:cs="Songti SC Regular" w:hint="eastAsia"/>
          <w:sz w:val="32"/>
          <w:szCs w:val="32"/>
          <w:lang w:eastAsia="zh-CN"/>
        </w:rPr>
        <w:t>日</w:t>
      </w:r>
    </w:p>
    <w:p w:rsidR="00BF5063" w:rsidRPr="000E6857" w:rsidRDefault="00D030F3" w:rsidP="007F0816">
      <w:pPr>
        <w:spacing w:after="6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0E6857">
        <w:rPr>
          <w:rFonts w:cs="Songti SC Regular" w:hint="eastAsia"/>
          <w:sz w:val="32"/>
          <w:szCs w:val="32"/>
          <w:lang w:eastAsia="zh-CN"/>
        </w:rPr>
        <w:t>（二）初选时间：2026年8月13日—14</w:t>
      </w:r>
      <w:r w:rsidR="00CD5BDB" w:rsidRPr="000E6857">
        <w:rPr>
          <w:rFonts w:cs="Songti SC Regular" w:hint="eastAsia"/>
          <w:sz w:val="32"/>
          <w:szCs w:val="32"/>
          <w:lang w:eastAsia="zh-CN"/>
        </w:rPr>
        <w:t>日</w:t>
      </w:r>
    </w:p>
    <w:p w:rsidR="00BF5063" w:rsidRPr="000E6857" w:rsidRDefault="00D030F3" w:rsidP="007F0816">
      <w:pPr>
        <w:spacing w:after="6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0E6857">
        <w:rPr>
          <w:rFonts w:cs="Songti SC Regular" w:hint="eastAsia"/>
          <w:sz w:val="32"/>
          <w:szCs w:val="32"/>
          <w:lang w:eastAsia="zh-CN"/>
        </w:rPr>
        <w:t>（三）复赛时间：2026年8月18日—19</w:t>
      </w:r>
      <w:r w:rsidR="00CD5BDB" w:rsidRPr="000E6857">
        <w:rPr>
          <w:rFonts w:cs="Songti SC Regular" w:hint="eastAsia"/>
          <w:sz w:val="32"/>
          <w:szCs w:val="32"/>
          <w:lang w:eastAsia="zh-CN"/>
        </w:rPr>
        <w:t>日</w:t>
      </w:r>
    </w:p>
    <w:p w:rsidR="00BF5063" w:rsidRPr="000E6857" w:rsidRDefault="00D030F3" w:rsidP="007F0816">
      <w:pPr>
        <w:spacing w:after="6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0E6857">
        <w:rPr>
          <w:rFonts w:cs="Songti SC Regular" w:hint="eastAsia"/>
          <w:sz w:val="32"/>
          <w:szCs w:val="32"/>
          <w:lang w:eastAsia="zh-CN"/>
        </w:rPr>
        <w:t>（四）线下决赛时间：2026年8月23日—24</w:t>
      </w:r>
      <w:r w:rsidR="00CD5BDB" w:rsidRPr="000E6857">
        <w:rPr>
          <w:rFonts w:cs="Songti SC Regular" w:hint="eastAsia"/>
          <w:sz w:val="32"/>
          <w:szCs w:val="32"/>
          <w:lang w:eastAsia="zh-CN"/>
        </w:rPr>
        <w:t>日</w:t>
      </w:r>
    </w:p>
    <w:p w:rsidR="00BF5063" w:rsidRPr="000E6857" w:rsidRDefault="00D030F3" w:rsidP="007F0816">
      <w:pPr>
        <w:spacing w:after="6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0E6857">
        <w:rPr>
          <w:rFonts w:cs="Songti SC Regular" w:hint="eastAsia"/>
          <w:sz w:val="32"/>
          <w:szCs w:val="32"/>
          <w:lang w:eastAsia="zh-CN"/>
        </w:rPr>
        <w:t>（五）获奖公示与闭幕式颁奖时间：</w:t>
      </w:r>
    </w:p>
    <w:p w:rsidR="00BF5063" w:rsidRPr="000E6857" w:rsidRDefault="00D030F3" w:rsidP="007F0816">
      <w:pPr>
        <w:spacing w:after="60" w:line="540" w:lineRule="exact"/>
        <w:ind w:firstLineChars="500" w:firstLine="1600"/>
        <w:rPr>
          <w:rFonts w:cs="Songti SC Regular"/>
          <w:sz w:val="32"/>
          <w:szCs w:val="32"/>
          <w:lang w:eastAsia="zh-CN"/>
        </w:rPr>
      </w:pPr>
      <w:r w:rsidRPr="000E6857">
        <w:rPr>
          <w:rFonts w:cs="Songti SC Regular" w:hint="eastAsia"/>
          <w:sz w:val="32"/>
          <w:szCs w:val="32"/>
          <w:lang w:eastAsia="zh-CN"/>
        </w:rPr>
        <w:t>获奖公示时间：2026年8月26日—27日</w:t>
      </w:r>
    </w:p>
    <w:p w:rsidR="00BF5063" w:rsidRPr="000E6857" w:rsidRDefault="00D030F3" w:rsidP="007F0816">
      <w:pPr>
        <w:spacing w:after="60" w:line="540" w:lineRule="exact"/>
        <w:ind w:firstLineChars="500" w:firstLine="1600"/>
        <w:rPr>
          <w:rFonts w:cs="Songti SC Regular"/>
          <w:sz w:val="32"/>
          <w:szCs w:val="32"/>
          <w:lang w:eastAsia="zh-CN"/>
        </w:rPr>
      </w:pPr>
      <w:r w:rsidRPr="000E6857">
        <w:rPr>
          <w:rFonts w:cs="Songti SC Regular" w:hint="eastAsia"/>
          <w:sz w:val="32"/>
          <w:szCs w:val="32"/>
          <w:lang w:eastAsia="zh-CN"/>
        </w:rPr>
        <w:t>闭幕式颁奖时间：2026年8月29</w:t>
      </w:r>
      <w:r w:rsidR="00CD5BDB" w:rsidRPr="000E6857">
        <w:rPr>
          <w:rFonts w:cs="Songti SC Regular" w:hint="eastAsia"/>
          <w:sz w:val="32"/>
          <w:szCs w:val="32"/>
          <w:lang w:eastAsia="zh-CN"/>
        </w:rPr>
        <w:t>日</w:t>
      </w:r>
    </w:p>
    <w:p w:rsidR="00BF5063" w:rsidRPr="000E6857" w:rsidRDefault="00CD5BDB" w:rsidP="007F0816">
      <w:pPr>
        <w:spacing w:after="60" w:line="540" w:lineRule="exact"/>
        <w:ind w:firstLineChars="500" w:firstLine="1600"/>
        <w:rPr>
          <w:rFonts w:cs="Songti SC Regular"/>
          <w:sz w:val="32"/>
          <w:szCs w:val="32"/>
          <w:lang w:eastAsia="zh-CN"/>
        </w:rPr>
      </w:pPr>
      <w:r w:rsidRPr="000E6857">
        <w:rPr>
          <w:rFonts w:cs="Songti SC Regular" w:hint="eastAsia"/>
          <w:sz w:val="32"/>
          <w:szCs w:val="32"/>
          <w:lang w:eastAsia="zh-CN"/>
        </w:rPr>
        <w:t>以上时间如有调整，以组委会后续通知为准</w:t>
      </w:r>
    </w:p>
    <w:p w:rsidR="00BF5063" w:rsidRPr="000E6857" w:rsidRDefault="00D030F3" w:rsidP="007F0816">
      <w:pPr>
        <w:spacing w:after="60" w:line="540" w:lineRule="exact"/>
        <w:ind w:firstLineChars="500" w:firstLine="1600"/>
        <w:rPr>
          <w:rFonts w:cs="Songti SC Regular"/>
          <w:sz w:val="32"/>
          <w:szCs w:val="32"/>
          <w:lang w:eastAsia="zh-CN"/>
        </w:rPr>
      </w:pPr>
      <w:r w:rsidRPr="000E6857">
        <w:rPr>
          <w:rFonts w:cs="Songti SC Regular" w:hint="eastAsia"/>
          <w:sz w:val="32"/>
          <w:szCs w:val="32"/>
          <w:lang w:eastAsia="zh-CN"/>
        </w:rPr>
        <w:t>往届</w:t>
      </w:r>
      <w:r w:rsidR="00CD5BDB" w:rsidRPr="000E6857">
        <w:rPr>
          <w:rFonts w:cs="Songti SC Regular" w:hint="eastAsia"/>
          <w:sz w:val="32"/>
          <w:szCs w:val="32"/>
          <w:lang w:eastAsia="zh-CN"/>
        </w:rPr>
        <w:t>获奖选手均可参赛，共同角逐本届宣南杯最高荣誉“宣南杯鼓曲状元”</w:t>
      </w:r>
    </w:p>
    <w:p w:rsidR="00BF5063" w:rsidRPr="000E6857" w:rsidRDefault="00D030F3" w:rsidP="007F0816">
      <w:pPr>
        <w:spacing w:before="160" w:after="120" w:line="540" w:lineRule="exact"/>
        <w:ind w:firstLineChars="200" w:firstLine="640"/>
        <w:rPr>
          <w:rFonts w:ascii="黑体" w:eastAsia="黑体" w:hAnsi="黑体" w:cs="Songti SC Regular"/>
          <w:sz w:val="32"/>
          <w:szCs w:val="32"/>
          <w:lang w:eastAsia="zh-CN"/>
        </w:rPr>
      </w:pPr>
      <w:r w:rsidRPr="000E6857">
        <w:rPr>
          <w:rFonts w:ascii="黑体" w:eastAsia="黑体" w:hAnsi="黑体" w:cs="Songti SC Regular" w:hint="eastAsia"/>
          <w:sz w:val="32"/>
          <w:szCs w:val="32"/>
          <w:lang w:eastAsia="zh-CN"/>
        </w:rPr>
        <w:t>四、参赛内容</w:t>
      </w:r>
    </w:p>
    <w:p w:rsidR="00BF5063" w:rsidRPr="000E6857" w:rsidRDefault="00D030F3" w:rsidP="007F0816">
      <w:pPr>
        <w:spacing w:after="8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0E6857">
        <w:rPr>
          <w:rFonts w:cs="Songti SC Regular" w:hint="eastAsia"/>
          <w:sz w:val="32"/>
          <w:szCs w:val="32"/>
          <w:lang w:eastAsia="zh-CN"/>
        </w:rPr>
        <w:t>参赛曲种：涵盖京韵大鼓、梅花大鼓、西河大鼓、单弦牌子曲、河南坠子、四川清音、苏州弹词、扬州清曲、粤曲、福建南音等南北代表性鼓曲、曲艺曲种。</w:t>
      </w:r>
    </w:p>
    <w:p w:rsidR="00BF5063" w:rsidRPr="000E6857" w:rsidRDefault="00D030F3" w:rsidP="007F0816">
      <w:pPr>
        <w:spacing w:after="8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0E6857">
        <w:rPr>
          <w:rFonts w:cs="Songti SC Regular" w:hint="eastAsia"/>
          <w:sz w:val="32"/>
          <w:szCs w:val="32"/>
          <w:lang w:eastAsia="zh-CN"/>
        </w:rPr>
        <w:lastRenderedPageBreak/>
        <w:t>参赛范围：面向全国各省、自治区、直辖市（含港澳台地区）鼓曲从业者、非遗传承人、曲艺院校师生、民间爱好者、国风创作者，不限地域、不限职业、不限曲种。</w:t>
      </w:r>
    </w:p>
    <w:p w:rsidR="00BF5063" w:rsidRPr="000E6857" w:rsidRDefault="00D030F3" w:rsidP="007F0816">
      <w:pPr>
        <w:spacing w:before="160" w:after="120" w:line="540" w:lineRule="exact"/>
        <w:ind w:firstLineChars="200" w:firstLine="640"/>
        <w:rPr>
          <w:rFonts w:ascii="黑体" w:eastAsia="黑体" w:hAnsi="黑体" w:cs="Songti SC Regular"/>
          <w:sz w:val="32"/>
          <w:szCs w:val="32"/>
          <w:lang w:eastAsia="zh-CN"/>
        </w:rPr>
      </w:pPr>
      <w:r w:rsidRPr="000E6857">
        <w:rPr>
          <w:rFonts w:ascii="黑体" w:eastAsia="黑体" w:hAnsi="黑体" w:cs="Songti SC Regular" w:hint="eastAsia"/>
          <w:sz w:val="32"/>
          <w:szCs w:val="32"/>
          <w:lang w:eastAsia="zh-CN"/>
        </w:rPr>
        <w:t>五、报名方式</w:t>
      </w:r>
    </w:p>
    <w:p w:rsidR="00BF5063" w:rsidRPr="000E6857" w:rsidRDefault="00D030F3" w:rsidP="007F0816">
      <w:pPr>
        <w:spacing w:before="120" w:after="80" w:line="540" w:lineRule="exact"/>
        <w:ind w:firstLineChars="200" w:firstLine="640"/>
        <w:rPr>
          <w:rFonts w:ascii="楷体" w:eastAsia="楷体" w:hAnsi="楷体" w:cs="Songti SC Regular"/>
          <w:sz w:val="32"/>
          <w:szCs w:val="32"/>
          <w:lang w:eastAsia="zh-CN"/>
        </w:rPr>
      </w:pPr>
      <w:r w:rsidRPr="000E6857">
        <w:rPr>
          <w:rFonts w:ascii="楷体" w:eastAsia="楷体" w:hAnsi="楷体" w:cs="Songti SC Regular" w:hint="eastAsia"/>
          <w:sz w:val="32"/>
          <w:szCs w:val="32"/>
          <w:lang w:eastAsia="zh-CN"/>
        </w:rPr>
        <w:t>（一）统一报名平台</w:t>
      </w:r>
    </w:p>
    <w:p w:rsidR="00BF5063" w:rsidRPr="0072135F" w:rsidRDefault="00D030F3" w:rsidP="007F0816">
      <w:pPr>
        <w:spacing w:after="8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北京市西城区文化馆官方网站→赛事专属板块。参赛者须在报名平台完成实名登记。</w:t>
      </w:r>
    </w:p>
    <w:p w:rsidR="00BF5063" w:rsidRPr="0072135F" w:rsidRDefault="00D030F3" w:rsidP="007F0816">
      <w:pPr>
        <w:spacing w:before="120" w:after="80" w:line="540" w:lineRule="exact"/>
        <w:ind w:firstLineChars="200" w:firstLine="640"/>
        <w:rPr>
          <w:rFonts w:ascii="楷体" w:eastAsia="楷体" w:hAnsi="楷体" w:cs="Songti SC Regular"/>
          <w:sz w:val="32"/>
          <w:szCs w:val="32"/>
          <w:lang w:eastAsia="zh-CN"/>
        </w:rPr>
      </w:pPr>
      <w:r w:rsidRPr="0072135F">
        <w:rPr>
          <w:rFonts w:ascii="楷体" w:eastAsia="楷体" w:hAnsi="楷体" w:cs="Songti SC Regular" w:hint="eastAsia"/>
          <w:sz w:val="32"/>
          <w:szCs w:val="32"/>
          <w:lang w:eastAsia="zh-CN"/>
        </w:rPr>
        <w:t>（二）报名材料</w:t>
      </w:r>
    </w:p>
    <w:p w:rsidR="00BF5063" w:rsidRPr="0072135F" w:rsidRDefault="00D030F3" w:rsidP="007F0816">
      <w:pPr>
        <w:spacing w:after="8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参赛者须按报名平台要求填写报名信息，提交参赛作品、联系方式、相关说明及版权承诺等材料。</w:t>
      </w:r>
    </w:p>
    <w:p w:rsidR="00BF5063" w:rsidRPr="0072135F" w:rsidRDefault="00D030F3" w:rsidP="007F0816">
      <w:pPr>
        <w:spacing w:before="160" w:after="120" w:line="540" w:lineRule="exact"/>
        <w:ind w:firstLineChars="200" w:firstLine="640"/>
        <w:rPr>
          <w:rFonts w:ascii="黑体" w:eastAsia="黑体" w:hAnsi="黑体" w:cs="Songti SC Regular"/>
          <w:sz w:val="32"/>
          <w:szCs w:val="32"/>
          <w:lang w:eastAsia="zh-CN"/>
        </w:rPr>
      </w:pPr>
      <w:r w:rsidRPr="0072135F">
        <w:rPr>
          <w:rFonts w:ascii="黑体" w:eastAsia="黑体" w:hAnsi="黑体" w:cs="Songti SC Regular" w:hint="eastAsia"/>
          <w:sz w:val="32"/>
          <w:szCs w:val="32"/>
          <w:lang w:eastAsia="zh-CN"/>
        </w:rPr>
        <w:t>六、参赛组别及要求</w:t>
      </w:r>
    </w:p>
    <w:p w:rsidR="00BF5063" w:rsidRPr="0072135F" w:rsidRDefault="00D030F3" w:rsidP="007F0816">
      <w:pPr>
        <w:spacing w:before="120" w:after="80" w:line="540" w:lineRule="exact"/>
        <w:ind w:firstLineChars="200" w:firstLine="643"/>
        <w:rPr>
          <w:rFonts w:ascii="楷体" w:eastAsia="楷体" w:hAnsi="楷体" w:cs="Songti SC Regular"/>
          <w:sz w:val="32"/>
          <w:szCs w:val="32"/>
          <w:lang w:eastAsia="zh-CN"/>
        </w:rPr>
      </w:pPr>
      <w:r w:rsidRPr="0072135F">
        <w:rPr>
          <w:rFonts w:ascii="楷体" w:eastAsia="楷体" w:hAnsi="楷体" w:cs="Songti SC Regular" w:hint="eastAsia"/>
          <w:b/>
          <w:sz w:val="32"/>
          <w:szCs w:val="32"/>
          <w:lang w:eastAsia="zh-CN"/>
        </w:rPr>
        <w:t>（一）青少年组（6—17周岁）</w:t>
      </w:r>
    </w:p>
    <w:p w:rsidR="00BF5063" w:rsidRPr="0072135F" w:rsidRDefault="00D030F3" w:rsidP="007F0816">
      <w:pPr>
        <w:spacing w:after="6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分组：少儿段（6—13周岁）、少年段（14—17</w:t>
      </w:r>
      <w:r w:rsidR="00CD5BDB" w:rsidRPr="0072135F">
        <w:rPr>
          <w:rFonts w:cs="Songti SC Regular" w:hint="eastAsia"/>
          <w:sz w:val="32"/>
          <w:szCs w:val="32"/>
          <w:lang w:eastAsia="zh-CN"/>
        </w:rPr>
        <w:t>周岁）</w:t>
      </w:r>
    </w:p>
    <w:p w:rsidR="00BF5063" w:rsidRPr="0072135F" w:rsidRDefault="00D030F3" w:rsidP="007F0816">
      <w:pPr>
        <w:spacing w:after="6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形式：个人赛、团体赛（2—10</w:t>
      </w:r>
      <w:r w:rsidR="00CD5BDB" w:rsidRPr="0072135F">
        <w:rPr>
          <w:rFonts w:cs="Songti SC Regular" w:hint="eastAsia"/>
          <w:sz w:val="32"/>
          <w:szCs w:val="32"/>
          <w:lang w:eastAsia="zh-CN"/>
        </w:rPr>
        <w:t>人）</w:t>
      </w:r>
    </w:p>
    <w:p w:rsidR="00BF5063" w:rsidRPr="0072135F" w:rsidRDefault="00D030F3" w:rsidP="007F0816">
      <w:pPr>
        <w:spacing w:after="6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作品要求：传统鼓曲作品、少儿主题改编作品、原创作品均可，内容积极健康，无版权争议。</w:t>
      </w:r>
    </w:p>
    <w:p w:rsidR="00BF5063" w:rsidRPr="0072135F" w:rsidRDefault="00CD5BDB" w:rsidP="007F0816">
      <w:pPr>
        <w:spacing w:after="6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参赛路径：线上报名→线上初赛→线上复赛→北京线下决赛</w:t>
      </w:r>
    </w:p>
    <w:p w:rsidR="00BF5063" w:rsidRPr="0072135F" w:rsidRDefault="00D030F3" w:rsidP="007F0816">
      <w:pPr>
        <w:spacing w:before="120" w:after="80" w:line="540" w:lineRule="exact"/>
        <w:ind w:firstLineChars="200" w:firstLine="643"/>
        <w:rPr>
          <w:rFonts w:ascii="楷体" w:eastAsia="楷体" w:hAnsi="楷体" w:cs="Songti SC Regular"/>
          <w:sz w:val="32"/>
          <w:szCs w:val="32"/>
          <w:lang w:eastAsia="zh-CN"/>
        </w:rPr>
      </w:pPr>
      <w:r w:rsidRPr="0072135F">
        <w:rPr>
          <w:rFonts w:ascii="楷体" w:eastAsia="楷体" w:hAnsi="楷体" w:cs="Songti SC Regular" w:hint="eastAsia"/>
          <w:b/>
          <w:sz w:val="32"/>
          <w:szCs w:val="32"/>
          <w:lang w:eastAsia="zh-CN"/>
        </w:rPr>
        <w:t>（二）成人组（18—70周岁）</w:t>
      </w:r>
    </w:p>
    <w:p w:rsidR="00BF5063" w:rsidRPr="0072135F" w:rsidRDefault="00D030F3" w:rsidP="007F0816">
      <w:pPr>
        <w:spacing w:after="6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形式：个人赛、团体赛（2—15</w:t>
      </w:r>
      <w:r w:rsidR="00CD5BDB" w:rsidRPr="0072135F">
        <w:rPr>
          <w:rFonts w:cs="Songti SC Regular" w:hint="eastAsia"/>
          <w:sz w:val="32"/>
          <w:szCs w:val="32"/>
          <w:lang w:eastAsia="zh-CN"/>
        </w:rPr>
        <w:t>人）</w:t>
      </w:r>
    </w:p>
    <w:p w:rsidR="00BF5063" w:rsidRPr="0072135F" w:rsidRDefault="00CD5BDB" w:rsidP="007F0816">
      <w:pPr>
        <w:spacing w:after="6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分类：传统作品组、原创作品组</w:t>
      </w:r>
    </w:p>
    <w:p w:rsidR="00BF5063" w:rsidRPr="0072135F" w:rsidRDefault="00D030F3" w:rsidP="007F0816">
      <w:pPr>
        <w:spacing w:after="6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lastRenderedPageBreak/>
        <w:t>作品要</w:t>
      </w:r>
      <w:r w:rsidR="00CD5BDB" w:rsidRPr="0072135F">
        <w:rPr>
          <w:rFonts w:cs="Songti SC Regular" w:hint="eastAsia"/>
          <w:sz w:val="32"/>
          <w:szCs w:val="32"/>
          <w:lang w:eastAsia="zh-CN"/>
        </w:rPr>
        <w:t>求：完整呈现曲种艺术特色，鼓励南北融合创新、新时代主题原创作品</w:t>
      </w:r>
    </w:p>
    <w:p w:rsidR="00BF5063" w:rsidRPr="0072135F" w:rsidRDefault="00CD5BDB" w:rsidP="007F0816">
      <w:pPr>
        <w:spacing w:after="6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参赛路径：线上报名→线上初赛→线上复赛→北京线下决赛</w:t>
      </w:r>
    </w:p>
    <w:p w:rsidR="00BF5063" w:rsidRPr="0072135F" w:rsidRDefault="00D030F3" w:rsidP="007F0816">
      <w:pPr>
        <w:spacing w:before="160" w:after="120" w:line="540" w:lineRule="exact"/>
        <w:ind w:firstLineChars="200" w:firstLine="640"/>
        <w:rPr>
          <w:rFonts w:ascii="黑体" w:eastAsia="黑体" w:hAnsi="黑体" w:cs="Songti SC Regular"/>
          <w:sz w:val="32"/>
          <w:szCs w:val="32"/>
          <w:lang w:eastAsia="zh-CN"/>
        </w:rPr>
      </w:pPr>
      <w:r w:rsidRPr="0072135F">
        <w:rPr>
          <w:rFonts w:ascii="黑体" w:eastAsia="黑体" w:hAnsi="黑体" w:cs="Songti SC Regular" w:hint="eastAsia"/>
          <w:sz w:val="32"/>
          <w:szCs w:val="32"/>
          <w:lang w:eastAsia="zh-CN"/>
        </w:rPr>
        <w:t>七、比赛时间及方式</w:t>
      </w:r>
    </w:p>
    <w:p w:rsidR="00BF5063" w:rsidRPr="0072135F" w:rsidRDefault="00D030F3" w:rsidP="007F0816">
      <w:pPr>
        <w:spacing w:before="120" w:after="80" w:line="540" w:lineRule="exact"/>
        <w:ind w:firstLineChars="200" w:firstLine="640"/>
        <w:rPr>
          <w:rFonts w:ascii="楷体" w:eastAsia="楷体" w:hAnsi="楷体" w:cs="Songti SC Regular"/>
          <w:sz w:val="32"/>
          <w:szCs w:val="32"/>
          <w:lang w:eastAsia="zh-CN"/>
        </w:rPr>
      </w:pPr>
      <w:r w:rsidRPr="0072135F">
        <w:rPr>
          <w:rFonts w:ascii="楷体" w:eastAsia="楷体" w:hAnsi="楷体" w:cs="Songti SC Regular" w:hint="eastAsia"/>
          <w:sz w:val="32"/>
          <w:szCs w:val="32"/>
          <w:lang w:eastAsia="zh-CN"/>
        </w:rPr>
        <w:t>（一）第一阶段：初选</w:t>
      </w:r>
    </w:p>
    <w:p w:rsidR="00BF5063" w:rsidRPr="0072135F" w:rsidRDefault="00D030F3" w:rsidP="007F0816">
      <w:pPr>
        <w:spacing w:after="60" w:line="540" w:lineRule="exact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时间：2026年8月13日—8月14日</w:t>
      </w:r>
    </w:p>
    <w:p w:rsidR="00BF5063" w:rsidRPr="0072135F" w:rsidRDefault="00D030F3" w:rsidP="007F0816">
      <w:pPr>
        <w:spacing w:after="60" w:line="540" w:lineRule="exact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方式：实行专家评审（70%）+网络大众投票（30%），综合排名晋级复赛，8月16日公示名单。</w:t>
      </w:r>
    </w:p>
    <w:p w:rsidR="00BF5063" w:rsidRPr="0072135F" w:rsidRDefault="00D030F3" w:rsidP="007F0816">
      <w:pPr>
        <w:spacing w:before="120" w:after="80" w:line="540" w:lineRule="exact"/>
        <w:ind w:firstLineChars="200" w:firstLine="640"/>
        <w:rPr>
          <w:rFonts w:ascii="楷体" w:eastAsia="楷体" w:hAnsi="楷体" w:cs="Songti SC Regular"/>
          <w:sz w:val="32"/>
          <w:szCs w:val="32"/>
          <w:lang w:eastAsia="zh-CN"/>
        </w:rPr>
      </w:pPr>
      <w:r w:rsidRPr="0072135F">
        <w:rPr>
          <w:rFonts w:ascii="楷体" w:eastAsia="楷体" w:hAnsi="楷体" w:cs="Songti SC Regular" w:hint="eastAsia"/>
          <w:sz w:val="32"/>
          <w:szCs w:val="32"/>
          <w:lang w:eastAsia="zh-CN"/>
        </w:rPr>
        <w:t>（二）第二阶段：复赛</w:t>
      </w:r>
    </w:p>
    <w:p w:rsidR="00BF5063" w:rsidRPr="0072135F" w:rsidRDefault="00D030F3" w:rsidP="007F0816">
      <w:pPr>
        <w:spacing w:after="60" w:line="540" w:lineRule="exact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时间：2026年8月18日—8月19日</w:t>
      </w:r>
    </w:p>
    <w:p w:rsidR="00BF5063" w:rsidRPr="0072135F" w:rsidRDefault="00D030F3" w:rsidP="007F0816">
      <w:pPr>
        <w:spacing w:after="60" w:line="540" w:lineRule="exact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方式：由7人专家评审团统一打分评审，确定决赛晋级名单，于8月20-21日公示名单并通知各位晋级选手。</w:t>
      </w:r>
    </w:p>
    <w:p w:rsidR="00BF5063" w:rsidRPr="0072135F" w:rsidRDefault="00D030F3" w:rsidP="007F0816">
      <w:pPr>
        <w:spacing w:before="120" w:after="80" w:line="540" w:lineRule="exact"/>
        <w:ind w:firstLineChars="200" w:firstLine="640"/>
        <w:rPr>
          <w:rFonts w:ascii="楷体" w:eastAsia="楷体" w:hAnsi="楷体" w:cs="Songti SC Regular"/>
          <w:sz w:val="32"/>
          <w:szCs w:val="32"/>
          <w:lang w:eastAsia="zh-CN"/>
        </w:rPr>
      </w:pPr>
      <w:r w:rsidRPr="0072135F">
        <w:rPr>
          <w:rFonts w:ascii="楷体" w:eastAsia="楷体" w:hAnsi="楷体" w:cs="Songti SC Regular" w:hint="eastAsia"/>
          <w:sz w:val="32"/>
          <w:szCs w:val="32"/>
          <w:lang w:eastAsia="zh-CN"/>
        </w:rPr>
        <w:t>（三）第三阶段：决赛（线下）</w:t>
      </w:r>
    </w:p>
    <w:p w:rsidR="00BF5063" w:rsidRPr="0072135F" w:rsidRDefault="00D030F3" w:rsidP="007F0816">
      <w:pPr>
        <w:spacing w:after="60" w:line="540" w:lineRule="exact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时间：2026年8月23日</w:t>
      </w:r>
      <w:r w:rsidRPr="0072135F">
        <w:rPr>
          <w:rFonts w:cs="Songti SC Regular"/>
          <w:sz w:val="32"/>
          <w:szCs w:val="32"/>
          <w:lang w:eastAsia="zh-CN"/>
        </w:rPr>
        <w:t>—</w:t>
      </w:r>
      <w:r w:rsidRPr="0072135F">
        <w:rPr>
          <w:rFonts w:cs="Songti SC Regular" w:hint="eastAsia"/>
          <w:sz w:val="32"/>
          <w:szCs w:val="32"/>
          <w:lang w:eastAsia="zh-CN"/>
        </w:rPr>
        <w:t xml:space="preserve">24日 </w:t>
      </w:r>
    </w:p>
    <w:p w:rsidR="00BF5063" w:rsidRPr="0072135F" w:rsidRDefault="00D030F3" w:rsidP="007F0816">
      <w:pPr>
        <w:spacing w:after="60" w:line="540" w:lineRule="exact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地点：北京市西城区文化馆2</w:t>
      </w:r>
      <w:r w:rsidR="00CD5BDB" w:rsidRPr="0072135F">
        <w:rPr>
          <w:rFonts w:cs="Songti SC Regular" w:hint="eastAsia"/>
          <w:sz w:val="32"/>
          <w:szCs w:val="32"/>
          <w:lang w:eastAsia="zh-CN"/>
        </w:rPr>
        <w:t>层缤纷剧场</w:t>
      </w:r>
    </w:p>
    <w:p w:rsidR="00BF5063" w:rsidRPr="0072135F" w:rsidRDefault="00D030F3" w:rsidP="007F0816">
      <w:pPr>
        <w:spacing w:after="60" w:line="540" w:lineRule="exact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决赛：自备作品巅峰赛（5—8</w:t>
      </w:r>
      <w:r w:rsidR="00CD5BDB" w:rsidRPr="0072135F">
        <w:rPr>
          <w:rFonts w:cs="Songti SC Regular" w:hint="eastAsia"/>
          <w:sz w:val="32"/>
          <w:szCs w:val="32"/>
          <w:lang w:eastAsia="zh-CN"/>
        </w:rPr>
        <w:t>分钟）</w:t>
      </w:r>
    </w:p>
    <w:p w:rsidR="00BF5063" w:rsidRPr="0072135F" w:rsidRDefault="00D030F3" w:rsidP="007F0816">
      <w:pPr>
        <w:spacing w:after="60" w:line="540" w:lineRule="exact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全程直播、行业监督员监审，确保公平公正。比赛结果经汇总确认后，纳入闭幕式展演、获奖公示及颁奖环节统一发布。</w:t>
      </w:r>
    </w:p>
    <w:p w:rsidR="00BF5063" w:rsidRPr="0072135F" w:rsidRDefault="00D030F3" w:rsidP="007F0816">
      <w:pPr>
        <w:spacing w:before="160" w:after="120" w:line="540" w:lineRule="exact"/>
        <w:ind w:firstLineChars="200" w:firstLine="640"/>
        <w:rPr>
          <w:rFonts w:ascii="黑体" w:eastAsia="黑体" w:hAnsi="黑体" w:cs="Songti SC Regular"/>
          <w:sz w:val="32"/>
          <w:szCs w:val="32"/>
          <w:lang w:eastAsia="zh-CN"/>
        </w:rPr>
      </w:pPr>
      <w:r w:rsidRPr="0072135F">
        <w:rPr>
          <w:rFonts w:ascii="黑体" w:eastAsia="黑体" w:hAnsi="黑体" w:cs="Songti SC Regular" w:hint="eastAsia"/>
          <w:sz w:val="32"/>
          <w:szCs w:val="32"/>
          <w:lang w:eastAsia="zh-CN"/>
        </w:rPr>
        <w:t>八、比赛地点</w:t>
      </w:r>
    </w:p>
    <w:p w:rsidR="00BF5063" w:rsidRPr="0072135F" w:rsidRDefault="00D030F3" w:rsidP="007F0816">
      <w:pPr>
        <w:spacing w:after="6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北京主会场：西城区文化馆缤纷剧场</w:t>
      </w:r>
    </w:p>
    <w:p w:rsidR="00BF5063" w:rsidRPr="0072135F" w:rsidRDefault="00D030F3" w:rsidP="007F0816">
      <w:pPr>
        <w:spacing w:before="160" w:after="120" w:line="540" w:lineRule="exact"/>
        <w:ind w:firstLineChars="200" w:firstLine="640"/>
        <w:rPr>
          <w:rFonts w:ascii="黑体" w:eastAsia="黑体" w:hAnsi="黑体" w:cs="Songti SC Regular"/>
          <w:sz w:val="32"/>
          <w:szCs w:val="32"/>
          <w:lang w:eastAsia="zh-CN"/>
        </w:rPr>
      </w:pPr>
      <w:r w:rsidRPr="0072135F">
        <w:rPr>
          <w:rFonts w:ascii="黑体" w:eastAsia="黑体" w:hAnsi="黑体" w:cs="Songti SC Regular" w:hint="eastAsia"/>
          <w:sz w:val="32"/>
          <w:szCs w:val="32"/>
          <w:lang w:eastAsia="zh-CN"/>
        </w:rPr>
        <w:lastRenderedPageBreak/>
        <w:t>九、评审规则</w:t>
      </w:r>
    </w:p>
    <w:p w:rsidR="00BF5063" w:rsidRPr="0072135F" w:rsidRDefault="00D030F3" w:rsidP="007F0816">
      <w:pPr>
        <w:spacing w:after="8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青少年组、成人组：采用7人评审团，现场打分、去掉最高分与最低分、全程录像、结果公示。</w:t>
      </w:r>
    </w:p>
    <w:p w:rsidR="00BF5063" w:rsidRPr="0072135F" w:rsidRDefault="00D030F3" w:rsidP="007F0816">
      <w:pPr>
        <w:spacing w:before="160" w:after="120" w:line="540" w:lineRule="exact"/>
        <w:ind w:firstLineChars="200" w:firstLine="643"/>
        <w:rPr>
          <w:rFonts w:cs="Songti SC Regular"/>
          <w:b/>
          <w:sz w:val="32"/>
          <w:szCs w:val="32"/>
          <w:lang w:eastAsia="zh-CN"/>
        </w:rPr>
      </w:pPr>
      <w:r w:rsidRPr="0072135F">
        <w:rPr>
          <w:rFonts w:cs="Songti SC Regular" w:hint="eastAsia"/>
          <w:b/>
          <w:sz w:val="32"/>
          <w:szCs w:val="32"/>
          <w:lang w:eastAsia="zh-CN"/>
        </w:rPr>
        <w:t>十、奖项设置</w:t>
      </w:r>
    </w:p>
    <w:p w:rsidR="00BF5063" w:rsidRPr="0072135F" w:rsidRDefault="00D030F3" w:rsidP="007F0816">
      <w:pPr>
        <w:spacing w:after="80" w:line="540" w:lineRule="exact"/>
        <w:ind w:firstLine="420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青少年组：分设一、二、三等奖及最佳舞台表现力、最佳创意、最佳传承新星、网络人气之星、优秀指导老师、优秀组织奖等。</w:t>
      </w:r>
    </w:p>
    <w:p w:rsidR="00BF5063" w:rsidRPr="0072135F" w:rsidRDefault="00D030F3" w:rsidP="007F0816">
      <w:pPr>
        <w:spacing w:after="80" w:line="540" w:lineRule="exact"/>
        <w:ind w:firstLine="420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成人组：设宣南杯鼓曲状元（最高荣誉）、一、二、三等奖及最佳传承、最佳原创、南北融合创新、最佳舞台表现力、网络人气、特色曲种保护奖等。</w:t>
      </w:r>
    </w:p>
    <w:p w:rsidR="00BF5063" w:rsidRPr="0072135F" w:rsidRDefault="00D030F3" w:rsidP="007F0816">
      <w:pPr>
        <w:spacing w:after="80" w:line="540" w:lineRule="exact"/>
        <w:ind w:firstLine="420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所有获奖者颁发荣誉证书、定制奖品及非遗周边；优秀选手纳入人才库，优先获得展演交流、名家指导、院团推荐机会。</w:t>
      </w:r>
    </w:p>
    <w:p w:rsidR="00BF5063" w:rsidRPr="0072135F" w:rsidRDefault="00D030F3" w:rsidP="007F0816">
      <w:pPr>
        <w:spacing w:before="160" w:after="120" w:line="540" w:lineRule="exact"/>
        <w:ind w:firstLineChars="200" w:firstLine="643"/>
        <w:rPr>
          <w:rFonts w:cs="Songti SC Regular"/>
          <w:b/>
          <w:sz w:val="32"/>
          <w:szCs w:val="32"/>
          <w:lang w:eastAsia="zh-CN"/>
        </w:rPr>
      </w:pPr>
      <w:r w:rsidRPr="0072135F">
        <w:rPr>
          <w:rFonts w:cs="Songti SC Regular" w:hint="eastAsia"/>
          <w:b/>
          <w:sz w:val="32"/>
          <w:szCs w:val="32"/>
          <w:lang w:eastAsia="zh-CN"/>
        </w:rPr>
        <w:t>十一、注意事项及参赛须知</w:t>
      </w:r>
    </w:p>
    <w:p w:rsidR="00BF5063" w:rsidRPr="0072135F" w:rsidRDefault="00D030F3" w:rsidP="007F0816">
      <w:pPr>
        <w:spacing w:after="6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（一）本次大赛不收取任何报名费。</w:t>
      </w:r>
    </w:p>
    <w:p w:rsidR="00BF5063" w:rsidRPr="0072135F" w:rsidRDefault="00D030F3" w:rsidP="007F0816">
      <w:pPr>
        <w:spacing w:after="6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（二）参赛作品须内容积极健康，符合社会主义核心价值观，无版权争议；参赛者须按要求签署版权承诺函。</w:t>
      </w:r>
    </w:p>
    <w:p w:rsidR="00BF5063" w:rsidRPr="0072135F" w:rsidRDefault="00D030F3" w:rsidP="007F0816">
      <w:pPr>
        <w:spacing w:after="6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（三）鼓曲演奏类参赛选手须自备乐队、乐器、伴奏及特殊道具，并按组委会要求提交完整参赛资料。</w:t>
      </w:r>
    </w:p>
    <w:p w:rsidR="00BF5063" w:rsidRPr="0072135F" w:rsidRDefault="00D030F3" w:rsidP="007F0816">
      <w:pPr>
        <w:spacing w:after="6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（四）参赛视频须画面清晰、声音完整、可正常播放；如因视频无法播放、画面模糊、资料不全等影响评审，责任由参赛者自行承担。</w:t>
      </w:r>
    </w:p>
    <w:p w:rsidR="00BF5063" w:rsidRPr="0072135F" w:rsidRDefault="00D030F3" w:rsidP="007F0816">
      <w:pPr>
        <w:spacing w:after="6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lastRenderedPageBreak/>
        <w:t>（五）参赛作品严禁抄袭、剽窃、侵权，严禁含有低俗、暴力、歧视、违法违规及侵犯他人合法权益等内容；如发生版权或法律纠纷，由参赛者自行承担责任。</w:t>
      </w:r>
    </w:p>
    <w:p w:rsidR="00BF5063" w:rsidRPr="0072135F" w:rsidRDefault="00D030F3" w:rsidP="007F0816">
      <w:pPr>
        <w:spacing w:after="6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（六）参赛者须遵守比赛规则和工作人员安排，严禁刷票、刷数据、替赛等违规行为；一经发现，组委会有权取消参赛资格及成绩，并进行公示。</w:t>
      </w:r>
    </w:p>
    <w:p w:rsidR="00BF5063" w:rsidRPr="0072135F" w:rsidRDefault="00D030F3" w:rsidP="007F0816">
      <w:pPr>
        <w:spacing w:after="6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（七）所有参赛作品自投稿之日起，即视为授权主办方及组委会免费用于赛事宣传、展播、报道、资料汇编及成果展示。</w:t>
      </w:r>
    </w:p>
    <w:p w:rsidR="00BF5063" w:rsidRPr="0072135F" w:rsidRDefault="00D030F3" w:rsidP="007F0816">
      <w:pPr>
        <w:spacing w:after="6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（八）决赛为现场比赛，晋级选手须按要求抵达北京主会场参加比赛、彩排及相关活动；组委会可按规定为符合条件的外地选手提供相应支持。</w:t>
      </w:r>
    </w:p>
    <w:p w:rsidR="00BF5063" w:rsidRPr="0072135F" w:rsidRDefault="00D030F3" w:rsidP="007F0816">
      <w:pPr>
        <w:spacing w:after="6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（九）比赛评审过程接受监督，组委会将按照公开、公平、公正原则组织评审、公示及颁奖工作。</w:t>
      </w:r>
    </w:p>
    <w:p w:rsidR="00BF5063" w:rsidRPr="0072135F" w:rsidRDefault="00D030F3" w:rsidP="007F0816">
      <w:pPr>
        <w:spacing w:after="6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（十）组委会可根据实际情况对赛程、活动安排及相关事项进行调整，并提前发布通知。</w:t>
      </w:r>
    </w:p>
    <w:p w:rsidR="00BF5063" w:rsidRDefault="00D030F3" w:rsidP="007F0816">
      <w:pPr>
        <w:spacing w:after="8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凡报名参赛，即视为认同本通知全部条款。本通知最终解释权归第六届“宣南杯”鼓曲大赛组委会所有。</w:t>
      </w:r>
    </w:p>
    <w:p w:rsidR="0072135F" w:rsidRPr="0072135F" w:rsidRDefault="0072135F" w:rsidP="007F0816">
      <w:pPr>
        <w:spacing w:after="80" w:line="540" w:lineRule="exact"/>
        <w:ind w:firstLineChars="200" w:firstLine="640"/>
        <w:rPr>
          <w:rFonts w:cs="Songti SC Regular"/>
          <w:sz w:val="32"/>
          <w:szCs w:val="32"/>
          <w:lang w:eastAsia="zh-CN"/>
        </w:rPr>
      </w:pPr>
      <w:r>
        <w:rPr>
          <w:rFonts w:cs="Songti SC Regular" w:hint="eastAsia"/>
          <w:sz w:val="32"/>
          <w:szCs w:val="32"/>
          <w:lang w:eastAsia="zh-CN"/>
        </w:rPr>
        <w:t>特此通知。</w:t>
      </w:r>
    </w:p>
    <w:p w:rsidR="00BF5063" w:rsidRPr="0072135F" w:rsidRDefault="00D030F3" w:rsidP="007F0816">
      <w:pPr>
        <w:spacing w:before="240" w:after="40" w:line="540" w:lineRule="exact"/>
        <w:jc w:val="right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北京市文化馆</w:t>
      </w:r>
    </w:p>
    <w:p w:rsidR="00BF5063" w:rsidRPr="0072135F" w:rsidRDefault="00D030F3" w:rsidP="007F0816">
      <w:pPr>
        <w:spacing w:line="540" w:lineRule="exact"/>
        <w:jc w:val="right"/>
        <w:rPr>
          <w:rFonts w:cs="Songti SC Regular"/>
          <w:sz w:val="32"/>
          <w:szCs w:val="32"/>
          <w:lang w:eastAsia="zh-CN"/>
        </w:rPr>
      </w:pPr>
      <w:r w:rsidRPr="0072135F">
        <w:rPr>
          <w:rFonts w:cs="Songti SC Regular" w:hint="eastAsia"/>
          <w:sz w:val="32"/>
          <w:szCs w:val="32"/>
          <w:lang w:eastAsia="zh-CN"/>
        </w:rPr>
        <w:t>2026年7月</w:t>
      </w:r>
      <w:r w:rsidR="0072135F">
        <w:rPr>
          <w:rFonts w:cs="Songti SC Regular"/>
          <w:sz w:val="32"/>
          <w:szCs w:val="32"/>
          <w:lang w:eastAsia="zh-CN"/>
        </w:rPr>
        <w:t>20</w:t>
      </w:r>
      <w:r w:rsidRPr="0072135F">
        <w:rPr>
          <w:rFonts w:cs="Songti SC Regular" w:hint="eastAsia"/>
          <w:sz w:val="32"/>
          <w:szCs w:val="32"/>
          <w:lang w:eastAsia="zh-CN"/>
        </w:rPr>
        <w:t>日</w:t>
      </w:r>
    </w:p>
    <w:p w:rsidR="00BF5063" w:rsidRPr="0072135F" w:rsidRDefault="00D030F3" w:rsidP="003B1784">
      <w:pPr>
        <w:spacing w:line="560" w:lineRule="exact"/>
        <w:rPr>
          <w:rFonts w:cs="Songti SC Regular"/>
          <w:sz w:val="32"/>
          <w:szCs w:val="32"/>
          <w:lang w:eastAsia="zh-CN"/>
        </w:rPr>
      </w:pPr>
      <w:bookmarkStart w:id="1" w:name="_GoBack"/>
      <w:bookmarkEnd w:id="1"/>
      <w:r w:rsidRPr="0072135F">
        <w:rPr>
          <w:rFonts w:cs="Songti SC Regular" w:hint="eastAsia"/>
          <w:sz w:val="32"/>
          <w:szCs w:val="32"/>
          <w:lang w:eastAsia="zh-CN"/>
        </w:rPr>
        <w:br w:type="page"/>
      </w:r>
    </w:p>
    <w:p w:rsidR="00BF5063" w:rsidRDefault="00D030F3">
      <w:pPr>
        <w:spacing w:before="160" w:after="120" w:line="300" w:lineRule="auto"/>
        <w:rPr>
          <w:rFonts w:ascii="Songti SC Regular" w:eastAsia="Songti SC Regular" w:hAnsi="Songti SC Regular" w:cs="Songti SC Regular"/>
          <w:b/>
          <w:sz w:val="28"/>
          <w:lang w:eastAsia="zh-CN"/>
        </w:rPr>
      </w:pPr>
      <w:r>
        <w:rPr>
          <w:rFonts w:ascii="Songti SC Regular" w:eastAsia="Songti SC Regular" w:hAnsi="Songti SC Regular" w:cs="Songti SC Regular" w:hint="eastAsia"/>
          <w:b/>
          <w:sz w:val="28"/>
          <w:lang w:eastAsia="zh-CN"/>
        </w:rPr>
        <w:lastRenderedPageBreak/>
        <w:t>附件1：</w:t>
      </w:r>
    </w:p>
    <w:p w:rsidR="00BF5063" w:rsidRDefault="00D030F3" w:rsidP="0040373A">
      <w:pPr>
        <w:spacing w:before="160" w:after="120" w:line="300" w:lineRule="auto"/>
        <w:ind w:firstLineChars="600" w:firstLine="1680"/>
        <w:rPr>
          <w:rFonts w:ascii="Songti SC Regular" w:eastAsia="Songti SC Regular" w:hAnsi="Songti SC Regular" w:cs="Songti SC Regular"/>
          <w:lang w:eastAsia="zh-CN"/>
        </w:rPr>
      </w:pPr>
      <w:r>
        <w:rPr>
          <w:rFonts w:ascii="Songti SC Regular" w:eastAsia="Songti SC Regular" w:hAnsi="Songti SC Regular" w:cs="Songti SC Regular" w:hint="eastAsia"/>
          <w:b/>
          <w:sz w:val="28"/>
          <w:lang w:eastAsia="zh-CN"/>
        </w:rPr>
        <w:t>第六届“宣南杯”鼓曲大赛北京线下赛事报名表</w:t>
      </w:r>
    </w:p>
    <w:p w:rsidR="00BF5063" w:rsidRDefault="00D030F3">
      <w:pPr>
        <w:spacing w:after="160"/>
        <w:rPr>
          <w:rFonts w:ascii="Songti SC Regular" w:eastAsia="Songti SC Regular" w:hAnsi="Songti SC Regular" w:cs="Songti SC Regular"/>
          <w:lang w:eastAsia="zh-CN"/>
        </w:rPr>
      </w:pPr>
      <w:r>
        <w:rPr>
          <w:rFonts w:ascii="Songti SC Regular" w:eastAsia="Songti SC Regular" w:hAnsi="Songti SC Regular" w:cs="Songti SC Regular" w:hint="eastAsia"/>
          <w:lang w:eastAsia="zh-CN"/>
        </w:rPr>
        <w:t>推荐单位：</w:t>
      </w:r>
    </w:p>
    <w:tbl>
      <w:tblPr>
        <w:tblStyle w:val="af4"/>
        <w:tblW w:w="9951" w:type="dxa"/>
        <w:jc w:val="center"/>
        <w:tblLook w:val="04A0" w:firstRow="1" w:lastRow="0" w:firstColumn="1" w:lastColumn="0" w:noHBand="0" w:noVBand="1"/>
      </w:tblPr>
      <w:tblGrid>
        <w:gridCol w:w="2619"/>
        <w:gridCol w:w="3596"/>
        <w:gridCol w:w="3736"/>
      </w:tblGrid>
      <w:tr w:rsidR="00BF5063">
        <w:trPr>
          <w:jc w:val="center"/>
        </w:trPr>
        <w:tc>
          <w:tcPr>
            <w:tcW w:w="9951" w:type="dxa"/>
            <w:gridSpan w:val="3"/>
            <w:shd w:val="clear" w:color="auto" w:fill="auto"/>
            <w:vAlign w:val="center"/>
          </w:tcPr>
          <w:p w:rsidR="00BF5063" w:rsidRDefault="00D030F3">
            <w:pPr>
              <w:spacing w:before="120" w:after="80" w:line="300" w:lineRule="auto"/>
              <w:jc w:val="center"/>
              <w:rPr>
                <w:rFonts w:ascii="Songti SC" w:eastAsia="Songti SC" w:hAnsi="Songti SC" w:cs="Songti SC"/>
                <w:sz w:val="24"/>
                <w:szCs w:val="24"/>
                <w:lang w:eastAsia="zh-CN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32"/>
                <w:szCs w:val="32"/>
                <w:lang w:eastAsia="zh-CN"/>
              </w:rPr>
              <w:t>第六届“宣南杯”鼓曲大赛北京线下赛事报名表</w:t>
            </w:r>
          </w:p>
        </w:tc>
      </w:tr>
      <w:tr w:rsidR="00BF5063">
        <w:trPr>
          <w:jc w:val="center"/>
        </w:trPr>
        <w:tc>
          <w:tcPr>
            <w:tcW w:w="9951" w:type="dxa"/>
            <w:gridSpan w:val="3"/>
            <w:shd w:val="clear" w:color="auto" w:fill="auto"/>
            <w:vAlign w:val="center"/>
          </w:tcPr>
          <w:p w:rsidR="00BF5063" w:rsidRDefault="00D030F3">
            <w:pPr>
              <w:spacing w:before="120" w:after="80" w:line="300" w:lineRule="auto"/>
              <w:rPr>
                <w:rFonts w:ascii="Songti SC" w:eastAsia="Songti SC" w:hAnsi="Songti SC" w:cs="Songti SC"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一、基本信息</w:t>
            </w:r>
          </w:p>
        </w:tc>
      </w:tr>
      <w:tr w:rsidR="00BF5063">
        <w:trPr>
          <w:jc w:val="center"/>
        </w:trPr>
        <w:tc>
          <w:tcPr>
            <w:tcW w:w="2619" w:type="dxa"/>
            <w:shd w:val="clear" w:color="auto" w:fill="auto"/>
            <w:vAlign w:val="center"/>
          </w:tcPr>
          <w:p w:rsidR="00BF5063" w:rsidRDefault="00D030F3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参赛组别</w:t>
            </w:r>
          </w:p>
        </w:tc>
        <w:tc>
          <w:tcPr>
            <w:tcW w:w="7332" w:type="dxa"/>
            <w:gridSpan w:val="2"/>
            <w:vAlign w:val="center"/>
          </w:tcPr>
          <w:p w:rsidR="00BF5063" w:rsidRDefault="00D030F3">
            <w:pPr>
              <w:spacing w:after="0"/>
              <w:rPr>
                <w:rFonts w:ascii="Songti SC" w:eastAsia="Songti SC" w:hAnsi="Songti SC" w:cs="Songti SC"/>
                <w:sz w:val="24"/>
                <w:szCs w:val="24"/>
                <w:lang w:eastAsia="zh-CN"/>
              </w:rPr>
            </w:pPr>
            <w:r>
              <w:rPr>
                <w:rFonts w:ascii="Songti SC" w:eastAsia="Songti SC" w:hAnsi="Songti SC" w:cs="Songti SC" w:hint="eastAsia"/>
                <w:sz w:val="24"/>
                <w:szCs w:val="24"/>
                <w:lang w:eastAsia="zh-CN"/>
              </w:rPr>
              <w:t>□青少年组个人    □青少年组团体    □成人组个人    □成人组团体</w:t>
            </w:r>
          </w:p>
        </w:tc>
      </w:tr>
      <w:tr w:rsidR="00BF5063">
        <w:trPr>
          <w:trHeight w:val="641"/>
          <w:jc w:val="center"/>
        </w:trPr>
        <w:tc>
          <w:tcPr>
            <w:tcW w:w="2619" w:type="dxa"/>
            <w:shd w:val="clear" w:color="auto" w:fill="auto"/>
            <w:vAlign w:val="center"/>
          </w:tcPr>
          <w:p w:rsidR="00BF5063" w:rsidRDefault="00D030F3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姓名/团体全称</w:t>
            </w:r>
          </w:p>
        </w:tc>
        <w:tc>
          <w:tcPr>
            <w:tcW w:w="3596" w:type="dxa"/>
            <w:vAlign w:val="center"/>
          </w:tcPr>
          <w:p w:rsidR="00BF5063" w:rsidRDefault="00BF5063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</w:p>
        </w:tc>
        <w:tc>
          <w:tcPr>
            <w:tcW w:w="3736" w:type="dxa"/>
            <w:vMerge w:val="restart"/>
            <w:vAlign w:val="center"/>
          </w:tcPr>
          <w:p w:rsidR="00BF5063" w:rsidRDefault="00D030F3">
            <w:pPr>
              <w:spacing w:after="0"/>
              <w:jc w:val="center"/>
              <w:rPr>
                <w:rFonts w:ascii="Songti SC" w:eastAsia="Songti SC" w:hAnsi="Songti SC" w:cs="Songti SC"/>
                <w:sz w:val="24"/>
                <w:szCs w:val="24"/>
                <w:lang w:eastAsia="zh-CN"/>
              </w:rPr>
            </w:pPr>
            <w:r>
              <w:rPr>
                <w:sz w:val="20"/>
              </w:rPr>
              <w:t>1寸照片</w:t>
            </w:r>
            <w:r>
              <w:br/>
            </w:r>
            <w:r>
              <w:rPr>
                <w:sz w:val="20"/>
              </w:rPr>
              <w:t>粘贴处</w:t>
            </w:r>
          </w:p>
        </w:tc>
      </w:tr>
      <w:tr w:rsidR="00BF5063">
        <w:trPr>
          <w:jc w:val="center"/>
        </w:trPr>
        <w:tc>
          <w:tcPr>
            <w:tcW w:w="2619" w:type="dxa"/>
            <w:shd w:val="clear" w:color="auto" w:fill="auto"/>
            <w:vAlign w:val="center"/>
          </w:tcPr>
          <w:p w:rsidR="00BF5063" w:rsidRDefault="00D030F3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  <w:lang w:eastAsia="zh-CN"/>
              </w:rPr>
              <w:t>身份证号/统一社会信用代码</w:t>
            </w:r>
          </w:p>
        </w:tc>
        <w:tc>
          <w:tcPr>
            <w:tcW w:w="3596" w:type="dxa"/>
            <w:vAlign w:val="center"/>
          </w:tcPr>
          <w:p w:rsidR="00BF5063" w:rsidRDefault="00BF5063">
            <w:pPr>
              <w:spacing w:after="0"/>
              <w:rPr>
                <w:rFonts w:ascii="Songti SC" w:eastAsia="Songti SC" w:hAnsi="Songti SC" w:cs="Songti SC"/>
                <w:sz w:val="24"/>
                <w:szCs w:val="24"/>
                <w:lang w:eastAsia="zh-CN"/>
              </w:rPr>
            </w:pPr>
          </w:p>
        </w:tc>
        <w:tc>
          <w:tcPr>
            <w:tcW w:w="3736" w:type="dxa"/>
            <w:vMerge/>
            <w:vAlign w:val="center"/>
          </w:tcPr>
          <w:p w:rsidR="00BF5063" w:rsidRDefault="00BF5063">
            <w:pPr>
              <w:spacing w:after="0"/>
              <w:rPr>
                <w:rFonts w:ascii="Songti SC" w:eastAsia="Songti SC" w:hAnsi="Songti SC" w:cs="Songti SC"/>
                <w:sz w:val="24"/>
                <w:szCs w:val="24"/>
                <w:lang w:eastAsia="zh-CN"/>
              </w:rPr>
            </w:pPr>
          </w:p>
        </w:tc>
      </w:tr>
      <w:tr w:rsidR="00BF5063">
        <w:trPr>
          <w:jc w:val="center"/>
        </w:trPr>
        <w:tc>
          <w:tcPr>
            <w:tcW w:w="2619" w:type="dxa"/>
            <w:shd w:val="clear" w:color="auto" w:fill="auto"/>
            <w:vAlign w:val="center"/>
          </w:tcPr>
          <w:p w:rsidR="00BF5063" w:rsidRDefault="00D030F3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3596" w:type="dxa"/>
            <w:vAlign w:val="center"/>
          </w:tcPr>
          <w:p w:rsidR="00BF5063" w:rsidRDefault="00D030F3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  <w:r>
              <w:rPr>
                <w:rFonts w:ascii="Songti SC" w:eastAsia="Songti SC" w:hAnsi="Songti SC" w:cs="Songti SC" w:hint="eastAsia"/>
                <w:sz w:val="24"/>
                <w:szCs w:val="24"/>
              </w:rPr>
              <w:t>□男    □女</w:t>
            </w:r>
          </w:p>
        </w:tc>
        <w:tc>
          <w:tcPr>
            <w:tcW w:w="3736" w:type="dxa"/>
            <w:vMerge/>
            <w:vAlign w:val="center"/>
          </w:tcPr>
          <w:p w:rsidR="00BF5063" w:rsidRDefault="00BF5063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</w:p>
        </w:tc>
      </w:tr>
      <w:tr w:rsidR="00BF5063">
        <w:trPr>
          <w:jc w:val="center"/>
        </w:trPr>
        <w:tc>
          <w:tcPr>
            <w:tcW w:w="2619" w:type="dxa"/>
            <w:shd w:val="clear" w:color="auto" w:fill="auto"/>
            <w:vAlign w:val="center"/>
          </w:tcPr>
          <w:p w:rsidR="00BF5063" w:rsidRDefault="00D030F3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年龄</w:t>
            </w:r>
          </w:p>
        </w:tc>
        <w:tc>
          <w:tcPr>
            <w:tcW w:w="3596" w:type="dxa"/>
            <w:vAlign w:val="center"/>
          </w:tcPr>
          <w:p w:rsidR="00BF5063" w:rsidRDefault="00D030F3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  <w:r>
              <w:rPr>
                <w:rFonts w:ascii="Songti SC" w:eastAsia="Songti SC" w:hAnsi="Songti SC" w:cs="Songti SC" w:hint="eastAsia"/>
                <w:sz w:val="24"/>
                <w:szCs w:val="24"/>
              </w:rPr>
              <w:t>______周岁</w:t>
            </w:r>
          </w:p>
        </w:tc>
        <w:tc>
          <w:tcPr>
            <w:tcW w:w="3736" w:type="dxa"/>
            <w:vMerge/>
            <w:vAlign w:val="center"/>
          </w:tcPr>
          <w:p w:rsidR="00BF5063" w:rsidRDefault="00BF5063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</w:p>
        </w:tc>
      </w:tr>
      <w:tr w:rsidR="00BF5063">
        <w:trPr>
          <w:jc w:val="center"/>
        </w:trPr>
        <w:tc>
          <w:tcPr>
            <w:tcW w:w="2619" w:type="dxa"/>
            <w:shd w:val="clear" w:color="auto" w:fill="auto"/>
            <w:vAlign w:val="center"/>
          </w:tcPr>
          <w:p w:rsidR="00BF5063" w:rsidRDefault="00D030F3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7332" w:type="dxa"/>
            <w:gridSpan w:val="2"/>
            <w:vAlign w:val="center"/>
          </w:tcPr>
          <w:p w:rsidR="00BF5063" w:rsidRDefault="00BF5063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</w:p>
        </w:tc>
      </w:tr>
      <w:tr w:rsidR="00BF5063">
        <w:trPr>
          <w:jc w:val="center"/>
        </w:trPr>
        <w:tc>
          <w:tcPr>
            <w:tcW w:w="2619" w:type="dxa"/>
            <w:shd w:val="clear" w:color="auto" w:fill="auto"/>
            <w:vAlign w:val="center"/>
          </w:tcPr>
          <w:p w:rsidR="00BF5063" w:rsidRDefault="00D030F3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所在地区</w:t>
            </w:r>
          </w:p>
        </w:tc>
        <w:tc>
          <w:tcPr>
            <w:tcW w:w="7332" w:type="dxa"/>
            <w:gridSpan w:val="2"/>
            <w:vAlign w:val="bottom"/>
          </w:tcPr>
          <w:p w:rsidR="00BF5063" w:rsidRDefault="00D030F3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  <w:r>
              <w:rPr>
                <w:rFonts w:ascii="Songti SC" w:eastAsia="Songti SC" w:hAnsi="Songti SC" w:cs="Songti SC" w:hint="eastAsia"/>
                <w:sz w:val="24"/>
                <w:szCs w:val="24"/>
              </w:rPr>
              <w:t>______省______市______区/县</w:t>
            </w:r>
          </w:p>
        </w:tc>
      </w:tr>
      <w:tr w:rsidR="00BF5063">
        <w:trPr>
          <w:jc w:val="center"/>
        </w:trPr>
        <w:tc>
          <w:tcPr>
            <w:tcW w:w="2619" w:type="dxa"/>
            <w:shd w:val="clear" w:color="auto" w:fill="auto"/>
            <w:vAlign w:val="center"/>
          </w:tcPr>
          <w:p w:rsidR="00BF5063" w:rsidRDefault="00D030F3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  <w:lang w:eastAsia="zh-CN"/>
              </w:rPr>
              <w:t>单位/院校/社团/培训机构</w:t>
            </w:r>
          </w:p>
        </w:tc>
        <w:tc>
          <w:tcPr>
            <w:tcW w:w="7332" w:type="dxa"/>
            <w:gridSpan w:val="2"/>
            <w:vAlign w:val="center"/>
          </w:tcPr>
          <w:p w:rsidR="00BF5063" w:rsidRDefault="00BF5063">
            <w:pPr>
              <w:spacing w:after="0"/>
              <w:rPr>
                <w:rFonts w:ascii="Songti SC" w:eastAsia="Songti SC" w:hAnsi="Songti SC" w:cs="Songti SC"/>
                <w:sz w:val="24"/>
                <w:szCs w:val="24"/>
                <w:lang w:eastAsia="zh-CN"/>
              </w:rPr>
            </w:pPr>
          </w:p>
        </w:tc>
      </w:tr>
      <w:tr w:rsidR="00BF5063">
        <w:trPr>
          <w:jc w:val="center"/>
        </w:trPr>
        <w:tc>
          <w:tcPr>
            <w:tcW w:w="2619" w:type="dxa"/>
            <w:shd w:val="clear" w:color="auto" w:fill="auto"/>
            <w:vAlign w:val="center"/>
          </w:tcPr>
          <w:p w:rsidR="00BF5063" w:rsidRDefault="00D030F3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指导老师</w:t>
            </w:r>
          </w:p>
        </w:tc>
        <w:tc>
          <w:tcPr>
            <w:tcW w:w="7332" w:type="dxa"/>
            <w:gridSpan w:val="2"/>
            <w:vAlign w:val="bottom"/>
          </w:tcPr>
          <w:p w:rsidR="00BF5063" w:rsidRDefault="00D030F3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  <w:r>
              <w:rPr>
                <w:rFonts w:ascii="Songti SC" w:eastAsia="Songti SC" w:hAnsi="Songti SC" w:cs="Songti SC" w:hint="eastAsia"/>
                <w:sz w:val="24"/>
                <w:szCs w:val="24"/>
              </w:rPr>
              <w:t>__________    电话：</w:t>
            </w:r>
          </w:p>
        </w:tc>
      </w:tr>
      <w:tr w:rsidR="00BF5063">
        <w:trPr>
          <w:jc w:val="center"/>
        </w:trPr>
        <w:tc>
          <w:tcPr>
            <w:tcW w:w="2619" w:type="dxa"/>
            <w:shd w:val="clear" w:color="auto" w:fill="auto"/>
            <w:vAlign w:val="center"/>
          </w:tcPr>
          <w:p w:rsidR="00BF5063" w:rsidRDefault="00D030F3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曲种</w:t>
            </w:r>
          </w:p>
        </w:tc>
        <w:tc>
          <w:tcPr>
            <w:tcW w:w="7332" w:type="dxa"/>
            <w:gridSpan w:val="2"/>
            <w:vAlign w:val="center"/>
          </w:tcPr>
          <w:p w:rsidR="00BF5063" w:rsidRDefault="00BF5063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</w:p>
        </w:tc>
      </w:tr>
      <w:tr w:rsidR="00BF5063">
        <w:trPr>
          <w:jc w:val="center"/>
        </w:trPr>
        <w:tc>
          <w:tcPr>
            <w:tcW w:w="2619" w:type="dxa"/>
            <w:shd w:val="clear" w:color="auto" w:fill="auto"/>
            <w:vAlign w:val="center"/>
          </w:tcPr>
          <w:p w:rsidR="00BF5063" w:rsidRDefault="00D030F3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作品名称</w:t>
            </w:r>
          </w:p>
        </w:tc>
        <w:tc>
          <w:tcPr>
            <w:tcW w:w="7332" w:type="dxa"/>
            <w:gridSpan w:val="2"/>
            <w:vAlign w:val="center"/>
          </w:tcPr>
          <w:p w:rsidR="00BF5063" w:rsidRDefault="00BF5063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</w:p>
        </w:tc>
      </w:tr>
      <w:tr w:rsidR="00BF5063">
        <w:trPr>
          <w:jc w:val="center"/>
        </w:trPr>
        <w:tc>
          <w:tcPr>
            <w:tcW w:w="2619" w:type="dxa"/>
            <w:shd w:val="clear" w:color="auto" w:fill="auto"/>
            <w:vAlign w:val="center"/>
          </w:tcPr>
          <w:p w:rsidR="00BF5063" w:rsidRDefault="00D030F3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作品类型</w:t>
            </w:r>
          </w:p>
        </w:tc>
        <w:tc>
          <w:tcPr>
            <w:tcW w:w="7332" w:type="dxa"/>
            <w:gridSpan w:val="2"/>
            <w:vAlign w:val="center"/>
          </w:tcPr>
          <w:p w:rsidR="00BF5063" w:rsidRDefault="00D030F3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  <w:r>
              <w:rPr>
                <w:rFonts w:ascii="Songti SC" w:eastAsia="Songti SC" w:hAnsi="Songti SC" w:cs="Songti SC" w:hint="eastAsia"/>
                <w:sz w:val="24"/>
                <w:szCs w:val="24"/>
              </w:rPr>
              <w:t>□传统    □改编    □原创</w:t>
            </w:r>
          </w:p>
        </w:tc>
      </w:tr>
      <w:tr w:rsidR="00BF5063">
        <w:trPr>
          <w:jc w:val="center"/>
        </w:trPr>
        <w:tc>
          <w:tcPr>
            <w:tcW w:w="2619" w:type="dxa"/>
            <w:shd w:val="clear" w:color="auto" w:fill="auto"/>
            <w:vAlign w:val="center"/>
          </w:tcPr>
          <w:p w:rsidR="00BF5063" w:rsidRDefault="00D030F3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时长</w:t>
            </w:r>
          </w:p>
        </w:tc>
        <w:tc>
          <w:tcPr>
            <w:tcW w:w="7332" w:type="dxa"/>
            <w:gridSpan w:val="2"/>
            <w:vAlign w:val="bottom"/>
          </w:tcPr>
          <w:p w:rsidR="00BF5063" w:rsidRDefault="00D030F3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  <w:r>
              <w:rPr>
                <w:rFonts w:ascii="Songti SC" w:eastAsia="Songti SC" w:hAnsi="Songti SC" w:cs="Songti SC" w:hint="eastAsia"/>
                <w:sz w:val="24"/>
                <w:szCs w:val="24"/>
              </w:rPr>
              <w:t>______分______秒</w:t>
            </w:r>
          </w:p>
        </w:tc>
      </w:tr>
      <w:tr w:rsidR="00BF5063" w:rsidTr="003B1784">
        <w:trPr>
          <w:trHeight w:val="3109"/>
          <w:jc w:val="center"/>
        </w:trPr>
        <w:tc>
          <w:tcPr>
            <w:tcW w:w="2619" w:type="dxa"/>
            <w:shd w:val="clear" w:color="auto" w:fill="auto"/>
            <w:vAlign w:val="center"/>
          </w:tcPr>
          <w:p w:rsidR="00BF5063" w:rsidRDefault="00D030F3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lastRenderedPageBreak/>
              <w:t>作品简介（100字内）</w:t>
            </w:r>
          </w:p>
        </w:tc>
        <w:tc>
          <w:tcPr>
            <w:tcW w:w="7332" w:type="dxa"/>
            <w:gridSpan w:val="2"/>
            <w:vAlign w:val="center"/>
          </w:tcPr>
          <w:p w:rsidR="00BF5063" w:rsidRDefault="00BF5063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</w:p>
        </w:tc>
      </w:tr>
      <w:tr w:rsidR="00BF5063">
        <w:trPr>
          <w:trHeight w:val="3869"/>
          <w:jc w:val="center"/>
        </w:trPr>
        <w:tc>
          <w:tcPr>
            <w:tcW w:w="2619" w:type="dxa"/>
            <w:shd w:val="clear" w:color="auto" w:fill="auto"/>
            <w:vAlign w:val="center"/>
          </w:tcPr>
          <w:p w:rsidR="00BF5063" w:rsidRDefault="00D030F3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团体参赛补充</w:t>
            </w:r>
          </w:p>
        </w:tc>
        <w:tc>
          <w:tcPr>
            <w:tcW w:w="7332" w:type="dxa"/>
            <w:gridSpan w:val="2"/>
          </w:tcPr>
          <w:p w:rsidR="00BF5063" w:rsidRDefault="00BF5063">
            <w:pPr>
              <w:spacing w:after="0"/>
              <w:rPr>
                <w:rFonts w:ascii="Songti SC" w:eastAsia="Songti SC" w:hAnsi="Songti SC" w:cs="Songti SC"/>
                <w:sz w:val="24"/>
                <w:szCs w:val="24"/>
                <w:lang w:eastAsia="zh-CN"/>
              </w:rPr>
            </w:pPr>
          </w:p>
          <w:p w:rsidR="00BF5063" w:rsidRDefault="00D030F3">
            <w:pPr>
              <w:spacing w:after="0"/>
              <w:rPr>
                <w:rFonts w:ascii="Songti SC" w:eastAsia="Songti SC" w:hAnsi="Songti SC" w:cs="Songti SC"/>
                <w:sz w:val="24"/>
                <w:szCs w:val="24"/>
              </w:rPr>
            </w:pPr>
            <w:r>
              <w:rPr>
                <w:rFonts w:ascii="Songti SC" w:eastAsia="Songti SC" w:hAnsi="Songti SC" w:cs="Songti SC" w:hint="eastAsia"/>
                <w:sz w:val="24"/>
                <w:szCs w:val="24"/>
                <w:lang w:eastAsia="zh-CN"/>
              </w:rPr>
              <w:t>团队人数：____人    领队：__________    电话：__________</w:t>
            </w:r>
            <w:r>
              <w:rPr>
                <w:rFonts w:ascii="Songti SC" w:eastAsia="Songti SC" w:hAnsi="Songti SC" w:cs="Songti SC" w:hint="eastAsia"/>
                <w:sz w:val="24"/>
                <w:szCs w:val="24"/>
                <w:lang w:eastAsia="zh-CN"/>
              </w:rPr>
              <w:br/>
              <w:t>成员名单：</w:t>
            </w:r>
            <w:r>
              <w:rPr>
                <w:rFonts w:ascii="Songti SC" w:eastAsia="Songti SC" w:hAnsi="Songti SC" w:cs="Songti SC" w:hint="eastAsia"/>
                <w:sz w:val="24"/>
                <w:szCs w:val="24"/>
                <w:lang w:eastAsia="zh-CN"/>
              </w:rPr>
              <w:br/>
              <w:t>1. __________ 身份证号：________________________</w:t>
            </w:r>
            <w:r>
              <w:rPr>
                <w:rFonts w:ascii="Songti SC" w:eastAsia="Songti SC" w:hAnsi="Songti SC" w:cs="Songti SC" w:hint="eastAsia"/>
                <w:sz w:val="24"/>
                <w:szCs w:val="24"/>
                <w:lang w:eastAsia="zh-CN"/>
              </w:rPr>
              <w:br/>
              <w:t>2. __________ 身份证号：________________________</w:t>
            </w:r>
            <w:r>
              <w:rPr>
                <w:rFonts w:ascii="Songti SC" w:eastAsia="Songti SC" w:hAnsi="Songti SC" w:cs="Songti SC" w:hint="eastAsia"/>
                <w:sz w:val="24"/>
                <w:szCs w:val="24"/>
                <w:lang w:eastAsia="zh-CN"/>
              </w:rPr>
              <w:br/>
              <w:t xml:space="preserve">3. </w:t>
            </w:r>
            <w:r>
              <w:rPr>
                <w:rFonts w:ascii="Songti SC" w:eastAsia="Songti SC" w:hAnsi="Songti SC" w:cs="Songti SC" w:hint="eastAsia"/>
                <w:sz w:val="24"/>
                <w:szCs w:val="24"/>
              </w:rPr>
              <w:t>__________ 身份证号：________________________</w:t>
            </w:r>
          </w:p>
        </w:tc>
      </w:tr>
      <w:tr w:rsidR="00BF5063">
        <w:trPr>
          <w:jc w:val="center"/>
        </w:trPr>
        <w:tc>
          <w:tcPr>
            <w:tcW w:w="9951" w:type="dxa"/>
            <w:gridSpan w:val="3"/>
            <w:shd w:val="clear" w:color="auto" w:fill="auto"/>
            <w:vAlign w:val="center"/>
          </w:tcPr>
          <w:p w:rsidR="00BF5063" w:rsidRDefault="00D030F3">
            <w:pPr>
              <w:spacing w:before="120" w:after="80" w:line="300" w:lineRule="auto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二、参赛承诺</w:t>
            </w:r>
          </w:p>
        </w:tc>
      </w:tr>
      <w:tr w:rsidR="00BF5063">
        <w:trPr>
          <w:trHeight w:val="1328"/>
          <w:jc w:val="center"/>
        </w:trPr>
        <w:tc>
          <w:tcPr>
            <w:tcW w:w="2619" w:type="dxa"/>
            <w:shd w:val="clear" w:color="auto" w:fill="auto"/>
            <w:vAlign w:val="center"/>
          </w:tcPr>
          <w:p w:rsidR="00BF5063" w:rsidRDefault="00D030F3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本人承诺</w:t>
            </w:r>
          </w:p>
        </w:tc>
        <w:tc>
          <w:tcPr>
            <w:tcW w:w="7332" w:type="dxa"/>
            <w:gridSpan w:val="2"/>
            <w:vAlign w:val="center"/>
          </w:tcPr>
          <w:p w:rsidR="00BF5063" w:rsidRDefault="00D030F3">
            <w:pPr>
              <w:spacing w:after="0"/>
              <w:rPr>
                <w:rFonts w:ascii="Songti SC" w:eastAsia="Songti SC" w:hAnsi="Songti SC" w:cs="Songti SC"/>
                <w:sz w:val="24"/>
                <w:szCs w:val="24"/>
                <w:lang w:eastAsia="zh-CN"/>
              </w:rPr>
            </w:pPr>
            <w:r>
              <w:rPr>
                <w:rFonts w:ascii="Songti SC" w:eastAsia="Songti SC" w:hAnsi="Songti SC" w:cs="Songti SC" w:hint="eastAsia"/>
                <w:sz w:val="24"/>
                <w:szCs w:val="24"/>
                <w:lang w:eastAsia="zh-CN"/>
              </w:rPr>
              <w:t>我已阅读并同意《第六届“宣南杯”鼓曲大赛报名通知》及对应组别参赛要求。</w:t>
            </w:r>
          </w:p>
          <w:p w:rsidR="00BF5063" w:rsidRDefault="00D030F3">
            <w:pPr>
              <w:spacing w:after="0"/>
              <w:rPr>
                <w:rFonts w:ascii="Songti SC" w:eastAsia="Songti SC" w:hAnsi="Songti SC" w:cs="Songti SC"/>
                <w:sz w:val="24"/>
                <w:szCs w:val="24"/>
                <w:lang w:eastAsia="zh-CN"/>
              </w:rPr>
            </w:pPr>
            <w:r>
              <w:rPr>
                <w:rFonts w:ascii="Songti SC" w:eastAsia="Songti SC" w:hAnsi="Songti SC" w:cs="Songti SC" w:hint="eastAsia"/>
                <w:sz w:val="24"/>
                <w:szCs w:val="24"/>
                <w:lang w:eastAsia="zh-CN"/>
              </w:rPr>
              <w:t>我承诺所提交信息真实、准确、完整，所提交作品无版权争议。</w:t>
            </w:r>
          </w:p>
          <w:p w:rsidR="00BF5063" w:rsidRDefault="00D030F3">
            <w:pPr>
              <w:spacing w:after="0"/>
              <w:rPr>
                <w:rFonts w:ascii="Songti SC" w:eastAsia="Songti SC" w:hAnsi="Songti SC" w:cs="Songti SC"/>
                <w:sz w:val="24"/>
                <w:szCs w:val="24"/>
                <w:lang w:eastAsia="zh-CN"/>
              </w:rPr>
            </w:pPr>
            <w:r>
              <w:rPr>
                <w:rFonts w:ascii="Songti SC" w:eastAsia="Songti SC" w:hAnsi="Songti SC" w:cs="Songti SC" w:hint="eastAsia"/>
                <w:sz w:val="24"/>
                <w:szCs w:val="24"/>
                <w:lang w:eastAsia="zh-CN"/>
              </w:rPr>
              <w:t>我同意主办方及组委会将参赛作品及相关素材用于赛事宣传、展播、报道、资料汇编及成果展示。</w:t>
            </w:r>
          </w:p>
          <w:p w:rsidR="00BF5063" w:rsidRDefault="00D030F3">
            <w:pPr>
              <w:spacing w:after="0"/>
              <w:rPr>
                <w:rFonts w:ascii="Songti SC" w:eastAsia="Songti SC" w:hAnsi="Songti SC" w:cs="Songti SC"/>
                <w:sz w:val="24"/>
                <w:szCs w:val="24"/>
                <w:lang w:eastAsia="zh-CN"/>
              </w:rPr>
            </w:pPr>
            <w:r>
              <w:rPr>
                <w:rFonts w:ascii="Songti SC" w:eastAsia="Songti SC" w:hAnsi="Songti SC" w:cs="Songti SC" w:hint="eastAsia"/>
                <w:sz w:val="24"/>
                <w:szCs w:val="24"/>
                <w:lang w:eastAsia="zh-CN"/>
              </w:rPr>
              <w:t>我承诺遵守比赛规则，不刷票、不刷数据、不替赛、不虚假报名。</w:t>
            </w:r>
          </w:p>
        </w:tc>
      </w:tr>
      <w:tr w:rsidR="00BF5063">
        <w:trPr>
          <w:trHeight w:val="685"/>
          <w:jc w:val="center"/>
        </w:trPr>
        <w:tc>
          <w:tcPr>
            <w:tcW w:w="2619" w:type="dxa"/>
            <w:shd w:val="clear" w:color="auto" w:fill="auto"/>
            <w:vAlign w:val="center"/>
          </w:tcPr>
          <w:p w:rsidR="00BF5063" w:rsidRDefault="00D030F3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选手</w:t>
            </w: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  <w:lang w:eastAsia="zh-CN"/>
              </w:rPr>
              <w:t>（监护人）</w:t>
            </w: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签字</w:t>
            </w:r>
          </w:p>
        </w:tc>
        <w:tc>
          <w:tcPr>
            <w:tcW w:w="7332" w:type="dxa"/>
            <w:gridSpan w:val="2"/>
            <w:vAlign w:val="bottom"/>
          </w:tcPr>
          <w:p w:rsidR="00BF5063" w:rsidRDefault="00BF5063">
            <w:pPr>
              <w:spacing w:after="0"/>
              <w:jc w:val="right"/>
              <w:rPr>
                <w:rFonts w:ascii="Songti SC" w:eastAsia="Songti SC" w:hAnsi="Songti SC" w:cs="Songti SC"/>
                <w:sz w:val="24"/>
                <w:szCs w:val="24"/>
              </w:rPr>
            </w:pPr>
          </w:p>
          <w:p w:rsidR="00BF5063" w:rsidRDefault="00D030F3">
            <w:pPr>
              <w:spacing w:after="0"/>
              <w:jc w:val="right"/>
              <w:rPr>
                <w:rFonts w:ascii="Songti SC" w:eastAsia="Songti SC" w:hAnsi="Songti SC" w:cs="Songti SC"/>
                <w:sz w:val="24"/>
                <w:szCs w:val="24"/>
              </w:rPr>
            </w:pPr>
            <w:r>
              <w:rPr>
                <w:rFonts w:ascii="Songti SC" w:eastAsia="Songti SC" w:hAnsi="Songti SC" w:cs="Songti SC" w:hint="eastAsia"/>
                <w:sz w:val="24"/>
                <w:szCs w:val="24"/>
              </w:rPr>
              <w:t>__________________</w:t>
            </w:r>
          </w:p>
        </w:tc>
      </w:tr>
      <w:tr w:rsidR="00BF5063">
        <w:trPr>
          <w:trHeight w:val="843"/>
          <w:jc w:val="center"/>
        </w:trPr>
        <w:tc>
          <w:tcPr>
            <w:tcW w:w="2619" w:type="dxa"/>
            <w:shd w:val="clear" w:color="auto" w:fill="auto"/>
            <w:vAlign w:val="center"/>
          </w:tcPr>
          <w:p w:rsidR="00BF5063" w:rsidRDefault="00D030F3">
            <w:pPr>
              <w:spacing w:after="0"/>
              <w:rPr>
                <w:rFonts w:ascii="Songti SC Bold" w:eastAsia="Songti SC Bold" w:hAnsi="Songti SC Bold" w:cs="Songti SC Bold"/>
                <w:b/>
                <w:bCs/>
                <w:sz w:val="24"/>
                <w:szCs w:val="24"/>
              </w:rPr>
            </w:pPr>
            <w:r>
              <w:rPr>
                <w:rFonts w:ascii="Songti SC Bold" w:eastAsia="Songti SC Bold" w:hAnsi="Songti SC Bold" w:cs="Songti SC Bold" w:hint="eastAsia"/>
                <w:b/>
                <w:bCs/>
                <w:sz w:val="24"/>
                <w:szCs w:val="24"/>
              </w:rPr>
              <w:t>日期</w:t>
            </w:r>
          </w:p>
        </w:tc>
        <w:tc>
          <w:tcPr>
            <w:tcW w:w="7332" w:type="dxa"/>
            <w:gridSpan w:val="2"/>
            <w:vAlign w:val="bottom"/>
          </w:tcPr>
          <w:p w:rsidR="00BF5063" w:rsidRDefault="00D030F3">
            <w:pPr>
              <w:spacing w:after="0"/>
              <w:jc w:val="right"/>
              <w:rPr>
                <w:rFonts w:ascii="Songti SC" w:eastAsia="Songti SC" w:hAnsi="Songti SC" w:cs="Songti SC"/>
                <w:sz w:val="24"/>
                <w:szCs w:val="24"/>
              </w:rPr>
            </w:pPr>
            <w:r>
              <w:rPr>
                <w:rFonts w:ascii="Songti SC" w:eastAsia="Songti SC" w:hAnsi="Songti SC" w:cs="Songti SC" w:hint="eastAsia"/>
                <w:sz w:val="24"/>
                <w:szCs w:val="24"/>
              </w:rPr>
              <w:t>2026年____月____日</w:t>
            </w:r>
          </w:p>
        </w:tc>
      </w:tr>
    </w:tbl>
    <w:p w:rsidR="00BF5063" w:rsidRDefault="00BF5063">
      <w:pPr>
        <w:rPr>
          <w:rFonts w:ascii="Songti SC Regular" w:eastAsia="Songti SC Regular" w:hAnsi="Songti SC Regular" w:cs="Songti SC Regular"/>
          <w:sz w:val="24"/>
          <w:szCs w:val="24"/>
        </w:rPr>
        <w:sectPr w:rsidR="00BF5063" w:rsidSect="000E6857">
          <w:headerReference w:type="default" r:id="rId9"/>
          <w:footerReference w:type="default" r:id="rId10"/>
          <w:pgSz w:w="12240" w:h="15840"/>
          <w:pgMar w:top="1440" w:right="1800" w:bottom="1440" w:left="1800" w:header="680" w:footer="680" w:gutter="0"/>
          <w:pgNumType w:fmt="numberInDash"/>
          <w:cols w:space="720"/>
          <w:docGrid w:linePitch="360"/>
        </w:sectPr>
      </w:pPr>
    </w:p>
    <w:p w:rsidR="00BF5063" w:rsidRDefault="00D030F3">
      <w:pPr>
        <w:spacing w:before="160" w:after="120" w:line="300" w:lineRule="auto"/>
        <w:rPr>
          <w:rFonts w:ascii="Songti SC Regular" w:eastAsia="Songti SC Regular" w:hAnsi="Songti SC Regular" w:cs="Songti SC Regular"/>
          <w:b/>
          <w:sz w:val="28"/>
          <w:lang w:eastAsia="zh-CN"/>
        </w:rPr>
      </w:pPr>
      <w:r>
        <w:rPr>
          <w:rFonts w:ascii="Songti SC Regular" w:eastAsia="Songti SC Regular" w:hAnsi="Songti SC Regular" w:cs="Songti SC Regular" w:hint="eastAsia"/>
          <w:b/>
          <w:sz w:val="28"/>
          <w:lang w:eastAsia="zh-CN"/>
        </w:rPr>
        <w:lastRenderedPageBreak/>
        <w:t>附件2:</w:t>
      </w:r>
    </w:p>
    <w:p w:rsidR="00BF5063" w:rsidRDefault="00D030F3">
      <w:pPr>
        <w:spacing w:before="160" w:after="120" w:line="300" w:lineRule="auto"/>
        <w:jc w:val="center"/>
        <w:rPr>
          <w:rFonts w:ascii="Songti SC Regular" w:eastAsia="Songti SC Regular" w:hAnsi="Songti SC Regular" w:cs="Songti SC Regular"/>
          <w:b/>
          <w:sz w:val="28"/>
          <w:lang w:eastAsia="zh-CN"/>
        </w:rPr>
      </w:pPr>
      <w:r>
        <w:rPr>
          <w:rFonts w:ascii="Songti SC Regular" w:eastAsia="Songti SC Regular" w:hAnsi="Songti SC Regular" w:cs="Songti SC Regular" w:hint="eastAsia"/>
          <w:b/>
          <w:sz w:val="28"/>
          <w:lang w:eastAsia="zh-CN"/>
        </w:rPr>
        <w:t>第六届“宣南杯”鼓曲大赛北京线下赛事——演唱组</w:t>
      </w:r>
    </w:p>
    <w:p w:rsidR="00BF5063" w:rsidRDefault="00D030F3">
      <w:pPr>
        <w:spacing w:before="160" w:after="120" w:line="300" w:lineRule="auto"/>
        <w:jc w:val="center"/>
        <w:rPr>
          <w:rFonts w:ascii="Songti SC Regular" w:eastAsia="Songti SC Regular" w:hAnsi="Songti SC Regular" w:cs="Songti SC Regular"/>
          <w:b/>
          <w:sz w:val="44"/>
          <w:szCs w:val="36"/>
          <w:lang w:eastAsia="zh-CN"/>
        </w:rPr>
      </w:pPr>
      <w:r>
        <w:rPr>
          <w:rFonts w:ascii="Songti SC Regular" w:eastAsia="Songti SC Regular" w:hAnsi="Songti SC Regular" w:cs="Songti SC Regular" w:hint="eastAsia"/>
          <w:b/>
          <w:sz w:val="44"/>
          <w:szCs w:val="36"/>
          <w:lang w:eastAsia="zh-CN"/>
        </w:rPr>
        <w:t>授权承诺书</w:t>
      </w:r>
    </w:p>
    <w:p w:rsidR="00BF5063" w:rsidRDefault="00D030F3">
      <w:pPr>
        <w:spacing w:before="160" w:after="120" w:line="300" w:lineRule="auto"/>
        <w:jc w:val="center"/>
        <w:rPr>
          <w:rFonts w:ascii="Songti SC Regular" w:eastAsia="Songti SC Regular" w:hAnsi="Songti SC Regular" w:cs="Songti SC Regular"/>
          <w:b/>
          <w:sz w:val="28"/>
          <w:lang w:eastAsia="zh-CN"/>
        </w:rPr>
      </w:pPr>
      <w:r>
        <w:rPr>
          <w:rFonts w:ascii="Songti SC Regular" w:eastAsia="Songti SC Regular" w:hAnsi="Songti SC Regular" w:cs="Songti SC Regular" w:hint="eastAsia"/>
          <w:b/>
          <w:sz w:val="28"/>
          <w:lang w:eastAsia="zh-CN"/>
        </w:rPr>
        <w:t>青少年组（个人）</w:t>
      </w:r>
    </w:p>
    <w:p w:rsidR="00BF5063" w:rsidRDefault="00BF5063">
      <w:pPr>
        <w:spacing w:before="160" w:after="120" w:line="300" w:lineRule="auto"/>
        <w:jc w:val="center"/>
        <w:rPr>
          <w:rFonts w:ascii="Songti SC Regular" w:eastAsia="Songti SC Regular" w:hAnsi="Songti SC Regular" w:cs="Songti SC Regular"/>
          <w:b/>
          <w:sz w:val="28"/>
          <w:lang w:eastAsia="zh-CN"/>
        </w:rPr>
      </w:pPr>
    </w:p>
    <w:p w:rsidR="00BF5063" w:rsidRDefault="00D030F3">
      <w:pPr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>1、本人作为参赛未成年人的法定监护人，已知悉并同意其参加第六届“宣南杯”鼓曲大赛，确认报名信息及上传材料真实、准确、完整；同意主办方及组委会根据赛事需要对其作品、肖像、声音、照片、视频片段等进行宣传、展播、报道和资料归档。</w:t>
      </w:r>
    </w:p>
    <w:p w:rsidR="00BF5063" w:rsidRDefault="00BF5063">
      <w:pPr>
        <w:rPr>
          <w:rFonts w:ascii="宋体" w:eastAsia="宋体" w:hAnsi="宋体" w:cs="宋体"/>
          <w:sz w:val="28"/>
          <w:szCs w:val="28"/>
          <w:lang w:eastAsia="zh-CN"/>
        </w:rPr>
      </w:pPr>
    </w:p>
    <w:p w:rsidR="00BF5063" w:rsidRDefault="00D030F3">
      <w:pPr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>2、本人承诺不通过刷票、买票、机器注册、恶意脚本、虚假账号、诱导违规操作等方式获取异常票数或传播数据。如经平台风控、人工核查或组委会复核确认存在违规行为，本人/本团队自愿接受取消参赛资格、取消投票成绩、取消获奖资格及公示处理等措施。</w:t>
      </w:r>
    </w:p>
    <w:p w:rsidR="00BF5063" w:rsidRDefault="00BF5063">
      <w:pPr>
        <w:spacing w:after="80" w:line="300" w:lineRule="auto"/>
        <w:rPr>
          <w:rFonts w:ascii="Noto Sans CJK SC" w:eastAsia="Noto Sans CJK SC" w:hAnsi="Noto Sans CJK SC"/>
          <w:sz w:val="21"/>
          <w:lang w:eastAsia="zh-CN"/>
        </w:rPr>
      </w:pPr>
    </w:p>
    <w:p w:rsidR="00BF5063" w:rsidRDefault="00BF5063">
      <w:pPr>
        <w:spacing w:after="80" w:line="300" w:lineRule="auto"/>
        <w:rPr>
          <w:rFonts w:ascii="Noto Sans CJK SC" w:eastAsia="Noto Sans CJK SC" w:hAnsi="Noto Sans CJK SC"/>
          <w:sz w:val="21"/>
          <w:lang w:eastAsia="zh-CN"/>
        </w:rPr>
      </w:pPr>
    </w:p>
    <w:p w:rsidR="00BF5063" w:rsidRDefault="00D030F3">
      <w:pPr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 xml:space="preserve">未成年人姓名：______________    监护人姓名：______________    </w:t>
      </w:r>
    </w:p>
    <w:p w:rsidR="00BF5063" w:rsidRDefault="00D030F3">
      <w:pPr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 xml:space="preserve">关系：______________    联系电话：______________   </w:t>
      </w:r>
    </w:p>
    <w:p w:rsidR="00BF5063" w:rsidRDefault="00D030F3">
      <w:pPr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>日期：2026年____月____日</w:t>
      </w:r>
    </w:p>
    <w:p w:rsidR="00BF5063" w:rsidRDefault="00BF5063">
      <w:pPr>
        <w:spacing w:before="160" w:after="120" w:line="300" w:lineRule="auto"/>
        <w:jc w:val="both"/>
        <w:rPr>
          <w:rFonts w:ascii="Songti SC Regular" w:eastAsia="Songti SC Regular" w:hAnsi="Songti SC Regular" w:cs="Songti SC Regular"/>
          <w:b/>
          <w:sz w:val="28"/>
          <w:lang w:eastAsia="zh-CN"/>
        </w:rPr>
        <w:sectPr w:rsidR="00BF5063">
          <w:pgSz w:w="12240" w:h="15840"/>
          <w:pgMar w:top="1361" w:right="1474" w:bottom="1247" w:left="1474" w:header="680" w:footer="680" w:gutter="0"/>
          <w:pgNumType w:fmt="numberInDash"/>
          <w:cols w:space="720"/>
          <w:docGrid w:linePitch="360"/>
        </w:sectPr>
      </w:pPr>
    </w:p>
    <w:p w:rsidR="00BF5063" w:rsidRDefault="00D030F3">
      <w:pPr>
        <w:spacing w:before="160" w:after="120" w:line="300" w:lineRule="auto"/>
        <w:rPr>
          <w:rFonts w:ascii="Songti SC Regular" w:eastAsia="Songti SC Regular" w:hAnsi="Songti SC Regular" w:cs="Songti SC Regular"/>
          <w:b/>
          <w:sz w:val="28"/>
          <w:lang w:eastAsia="zh-CN"/>
        </w:rPr>
      </w:pPr>
      <w:r>
        <w:rPr>
          <w:rFonts w:ascii="Songti SC Regular" w:eastAsia="Songti SC Regular" w:hAnsi="Songti SC Regular" w:cs="Songti SC Regular" w:hint="eastAsia"/>
          <w:b/>
          <w:sz w:val="28"/>
          <w:lang w:eastAsia="zh-CN"/>
        </w:rPr>
        <w:lastRenderedPageBreak/>
        <w:t>附件3:</w:t>
      </w:r>
    </w:p>
    <w:p w:rsidR="00BF5063" w:rsidRDefault="00D030F3">
      <w:pPr>
        <w:spacing w:before="160" w:after="120" w:line="300" w:lineRule="auto"/>
        <w:jc w:val="center"/>
        <w:rPr>
          <w:rFonts w:ascii="Songti SC Regular" w:eastAsia="Songti SC Regular" w:hAnsi="Songti SC Regular" w:cs="Songti SC Regular"/>
          <w:b/>
          <w:sz w:val="28"/>
          <w:lang w:eastAsia="zh-CN"/>
        </w:rPr>
      </w:pPr>
      <w:r>
        <w:rPr>
          <w:rFonts w:ascii="Songti SC Regular" w:eastAsia="Songti SC Regular" w:hAnsi="Songti SC Regular" w:cs="Songti SC Regular" w:hint="eastAsia"/>
          <w:b/>
          <w:sz w:val="28"/>
          <w:lang w:eastAsia="zh-CN"/>
        </w:rPr>
        <w:t>第六届“宣南杯”鼓曲大赛北京线下赛事——演唱组</w:t>
      </w:r>
    </w:p>
    <w:p w:rsidR="00BF5063" w:rsidRDefault="00D030F3">
      <w:pPr>
        <w:spacing w:before="160" w:after="120" w:line="300" w:lineRule="auto"/>
        <w:jc w:val="center"/>
        <w:rPr>
          <w:rFonts w:ascii="Songti SC Regular" w:eastAsia="Songti SC Regular" w:hAnsi="Songti SC Regular" w:cs="Songti SC Regular"/>
          <w:b/>
          <w:sz w:val="44"/>
          <w:szCs w:val="36"/>
          <w:lang w:eastAsia="zh-CN"/>
        </w:rPr>
      </w:pPr>
      <w:r>
        <w:rPr>
          <w:rFonts w:ascii="Songti SC Regular" w:eastAsia="Songti SC Regular" w:hAnsi="Songti SC Regular" w:cs="Songti SC Regular" w:hint="eastAsia"/>
          <w:b/>
          <w:sz w:val="44"/>
          <w:szCs w:val="36"/>
          <w:lang w:eastAsia="zh-CN"/>
        </w:rPr>
        <w:t>授权承诺书</w:t>
      </w:r>
    </w:p>
    <w:p w:rsidR="00BF5063" w:rsidRDefault="00D030F3">
      <w:pPr>
        <w:spacing w:before="160" w:after="120" w:line="300" w:lineRule="auto"/>
        <w:jc w:val="center"/>
        <w:rPr>
          <w:rFonts w:ascii="Songti SC Regular" w:eastAsia="Songti SC Regular" w:hAnsi="Songti SC Regular" w:cs="Songti SC Regular"/>
          <w:b/>
          <w:sz w:val="28"/>
          <w:lang w:eastAsia="zh-CN"/>
        </w:rPr>
      </w:pPr>
      <w:r>
        <w:rPr>
          <w:rFonts w:ascii="Songti SC Regular" w:eastAsia="Songti SC Regular" w:hAnsi="Songti SC Regular" w:cs="Songti SC Regular" w:hint="eastAsia"/>
          <w:b/>
          <w:sz w:val="28"/>
          <w:lang w:eastAsia="zh-CN"/>
        </w:rPr>
        <w:t>青少年组（团体）</w:t>
      </w:r>
    </w:p>
    <w:p w:rsidR="00BF5063" w:rsidRDefault="00BF5063">
      <w:pPr>
        <w:spacing w:before="160" w:after="120" w:line="300" w:lineRule="auto"/>
        <w:jc w:val="center"/>
        <w:rPr>
          <w:rFonts w:ascii="Songti SC Regular" w:eastAsia="Songti SC Regular" w:hAnsi="Songti SC Regular" w:cs="Songti SC Regular"/>
          <w:b/>
          <w:sz w:val="28"/>
          <w:lang w:eastAsia="zh-CN"/>
        </w:rPr>
      </w:pPr>
    </w:p>
    <w:p w:rsidR="00BF5063" w:rsidRDefault="00D030F3">
      <w:pPr>
        <w:numPr>
          <w:ilvl w:val="0"/>
          <w:numId w:val="7"/>
        </w:numPr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>本人作为本团队参赛领队，承诺已取得团队全部成员及未成年成员监护人的参赛同意、肖像使用授权和作品提交授权；承诺团队成员信息真实准确，作品无版权争议，团队将遵守赛事规则、评审安排、展示传播及组委会相关要求。</w:t>
      </w:r>
    </w:p>
    <w:p w:rsidR="00BF5063" w:rsidRDefault="00BF5063">
      <w:pPr>
        <w:rPr>
          <w:rFonts w:ascii="宋体" w:eastAsia="宋体" w:hAnsi="宋体" w:cs="宋体"/>
          <w:sz w:val="28"/>
          <w:szCs w:val="28"/>
          <w:lang w:eastAsia="zh-CN"/>
        </w:rPr>
      </w:pPr>
    </w:p>
    <w:p w:rsidR="00BF5063" w:rsidRDefault="00D030F3">
      <w:pPr>
        <w:numPr>
          <w:ilvl w:val="0"/>
          <w:numId w:val="7"/>
        </w:numPr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>本团队承诺不通过刷票、买票、机器注册、恶意脚本、虚假账号、诱导违规操作等方式获取异常票数或传播数据。如经平台风控、人工核查或组委会复核确认存在违规行为，本人/本团队自愿接受取消参赛资格、取消投票成绩、取消获奖资格及公示处理等措施。</w:t>
      </w:r>
    </w:p>
    <w:p w:rsidR="00BF5063" w:rsidRDefault="00BF5063">
      <w:pPr>
        <w:rPr>
          <w:rFonts w:ascii="宋体" w:eastAsia="宋体" w:hAnsi="宋体" w:cs="宋体"/>
          <w:sz w:val="28"/>
          <w:szCs w:val="28"/>
          <w:lang w:eastAsia="zh-CN"/>
        </w:rPr>
      </w:pPr>
    </w:p>
    <w:p w:rsidR="00BF5063" w:rsidRDefault="00D030F3">
      <w:pPr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>团队名称：______________    领队签字：______________</w:t>
      </w:r>
    </w:p>
    <w:p w:rsidR="00BF5063" w:rsidRDefault="00D030F3">
      <w:pPr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>联系电话：______________    日期：2026年____月____日</w:t>
      </w:r>
    </w:p>
    <w:p w:rsidR="00BF5063" w:rsidRDefault="00BF5063">
      <w:pPr>
        <w:spacing w:before="160" w:after="120" w:line="300" w:lineRule="auto"/>
        <w:jc w:val="both"/>
        <w:rPr>
          <w:rFonts w:ascii="Songti SC Regular" w:eastAsia="Songti SC Regular" w:hAnsi="Songti SC Regular" w:cs="Songti SC Regular"/>
          <w:b/>
          <w:sz w:val="28"/>
          <w:lang w:eastAsia="zh-CN"/>
        </w:rPr>
        <w:sectPr w:rsidR="00BF5063">
          <w:pgSz w:w="12240" w:h="15840"/>
          <w:pgMar w:top="1361" w:right="1474" w:bottom="1247" w:left="1474" w:header="680" w:footer="680" w:gutter="0"/>
          <w:pgNumType w:fmt="numberInDash"/>
          <w:cols w:space="720"/>
          <w:docGrid w:linePitch="360"/>
        </w:sectPr>
      </w:pPr>
    </w:p>
    <w:p w:rsidR="00BF5063" w:rsidRDefault="00D030F3">
      <w:pPr>
        <w:spacing w:before="160" w:after="120" w:line="300" w:lineRule="auto"/>
        <w:rPr>
          <w:rFonts w:ascii="Songti SC Regular" w:eastAsia="Songti SC Regular" w:hAnsi="Songti SC Regular" w:cs="Songti SC Regular"/>
          <w:b/>
          <w:sz w:val="28"/>
          <w:lang w:eastAsia="zh-CN"/>
        </w:rPr>
      </w:pPr>
      <w:r>
        <w:rPr>
          <w:rFonts w:ascii="Songti SC Regular" w:eastAsia="Songti SC Regular" w:hAnsi="Songti SC Regular" w:cs="Songti SC Regular" w:hint="eastAsia"/>
          <w:b/>
          <w:sz w:val="28"/>
          <w:lang w:eastAsia="zh-CN"/>
        </w:rPr>
        <w:lastRenderedPageBreak/>
        <w:t>附件4:</w:t>
      </w:r>
    </w:p>
    <w:p w:rsidR="00BF5063" w:rsidRDefault="00D030F3">
      <w:pPr>
        <w:spacing w:before="160" w:after="120" w:line="300" w:lineRule="auto"/>
        <w:jc w:val="center"/>
        <w:rPr>
          <w:rFonts w:ascii="Songti SC Regular" w:eastAsia="Songti SC Regular" w:hAnsi="Songti SC Regular" w:cs="Songti SC Regular"/>
          <w:b/>
          <w:sz w:val="28"/>
          <w:lang w:eastAsia="zh-CN"/>
        </w:rPr>
      </w:pPr>
      <w:r>
        <w:rPr>
          <w:rFonts w:ascii="Songti SC Regular" w:eastAsia="Songti SC Regular" w:hAnsi="Songti SC Regular" w:cs="Songti SC Regular" w:hint="eastAsia"/>
          <w:b/>
          <w:sz w:val="28"/>
          <w:lang w:eastAsia="zh-CN"/>
        </w:rPr>
        <w:t>第六届“宣南杯”鼓曲大赛北京线下赛事——演唱组</w:t>
      </w:r>
    </w:p>
    <w:p w:rsidR="00BF5063" w:rsidRDefault="00D030F3">
      <w:pPr>
        <w:spacing w:before="160" w:after="120" w:line="300" w:lineRule="auto"/>
        <w:jc w:val="center"/>
        <w:rPr>
          <w:rFonts w:ascii="Songti SC Regular" w:eastAsia="Songti SC Regular" w:hAnsi="Songti SC Regular" w:cs="Songti SC Regular"/>
          <w:b/>
          <w:sz w:val="44"/>
          <w:szCs w:val="36"/>
          <w:lang w:eastAsia="zh-CN"/>
        </w:rPr>
      </w:pPr>
      <w:r>
        <w:rPr>
          <w:rFonts w:ascii="Songti SC Regular" w:eastAsia="Songti SC Regular" w:hAnsi="Songti SC Regular" w:cs="Songti SC Regular" w:hint="eastAsia"/>
          <w:b/>
          <w:sz w:val="44"/>
          <w:szCs w:val="36"/>
          <w:lang w:eastAsia="zh-CN"/>
        </w:rPr>
        <w:t>授权承诺书</w:t>
      </w:r>
    </w:p>
    <w:p w:rsidR="00BF5063" w:rsidRDefault="00D030F3">
      <w:pPr>
        <w:spacing w:before="160" w:after="120" w:line="300" w:lineRule="auto"/>
        <w:jc w:val="center"/>
        <w:rPr>
          <w:rFonts w:ascii="Songti SC Regular" w:eastAsia="Songti SC Regular" w:hAnsi="Songti SC Regular" w:cs="Songti SC Regular"/>
          <w:b/>
          <w:sz w:val="28"/>
          <w:lang w:eastAsia="zh-CN"/>
        </w:rPr>
      </w:pPr>
      <w:r>
        <w:rPr>
          <w:rFonts w:ascii="Songti SC Regular" w:eastAsia="Songti SC Regular" w:hAnsi="Songti SC Regular" w:cs="Songti SC Regular" w:hint="eastAsia"/>
          <w:b/>
          <w:sz w:val="28"/>
          <w:lang w:eastAsia="zh-CN"/>
        </w:rPr>
        <w:t>成人组（个人）</w:t>
      </w:r>
    </w:p>
    <w:p w:rsidR="00BF5063" w:rsidRDefault="00BF5063">
      <w:pPr>
        <w:spacing w:before="160" w:after="120" w:line="300" w:lineRule="auto"/>
        <w:jc w:val="center"/>
        <w:rPr>
          <w:rFonts w:ascii="Songti SC Regular" w:eastAsia="Songti SC Regular" w:hAnsi="Songti SC Regular" w:cs="Songti SC Regular"/>
          <w:b/>
          <w:sz w:val="28"/>
          <w:lang w:eastAsia="zh-CN"/>
        </w:rPr>
      </w:pPr>
    </w:p>
    <w:p w:rsidR="00BF5063" w:rsidRDefault="00D030F3">
      <w:pPr>
        <w:numPr>
          <w:ilvl w:val="0"/>
          <w:numId w:val="8"/>
        </w:numPr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>本人承诺，所提交参赛作品为本人原创、改编或已取得合法授权的作品，不存在抄袭、剽窃、侵权、署名争议、权属不清等情形；作品内容积极健康，符合社会主义核心价值观，不含低俗、暴力、歧视、违法违规及侵犯他人合法权益等内容。</w:t>
      </w:r>
    </w:p>
    <w:p w:rsidR="00BF5063" w:rsidRDefault="00BF5063">
      <w:pPr>
        <w:rPr>
          <w:rFonts w:ascii="宋体" w:eastAsia="宋体" w:hAnsi="宋体" w:cs="宋体"/>
          <w:sz w:val="28"/>
          <w:szCs w:val="28"/>
          <w:lang w:eastAsia="zh-CN"/>
        </w:rPr>
      </w:pPr>
    </w:p>
    <w:p w:rsidR="00BF5063" w:rsidRDefault="00D030F3">
      <w:pPr>
        <w:numPr>
          <w:ilvl w:val="0"/>
          <w:numId w:val="8"/>
        </w:numPr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>本人同意，自作品提交之日起，授权主办方及组委会在本届赛事宣传、展播、报道、资料汇编、成果展示、媒体传播及非商业公益推广中免费使用参赛作品及相关素材。因作品版权、肖像权、素材授权等问题产生争议或法律责任的，由本人自行承担。</w:t>
      </w:r>
    </w:p>
    <w:p w:rsidR="00BF5063" w:rsidRDefault="00BF5063">
      <w:pPr>
        <w:spacing w:after="80" w:line="300" w:lineRule="auto"/>
        <w:rPr>
          <w:rFonts w:ascii="Noto Sans CJK SC" w:eastAsia="Noto Sans CJK SC" w:hAnsi="Noto Sans CJK SC"/>
          <w:sz w:val="21"/>
          <w:lang w:eastAsia="zh-CN"/>
        </w:rPr>
      </w:pPr>
    </w:p>
    <w:p w:rsidR="00BF5063" w:rsidRDefault="00BF5063">
      <w:pPr>
        <w:spacing w:after="80" w:line="300" w:lineRule="auto"/>
        <w:rPr>
          <w:rFonts w:ascii="Noto Sans CJK SC" w:eastAsia="Noto Sans CJK SC" w:hAnsi="Noto Sans CJK SC"/>
          <w:sz w:val="21"/>
          <w:lang w:eastAsia="zh-CN"/>
        </w:rPr>
      </w:pPr>
    </w:p>
    <w:p w:rsidR="00BF5063" w:rsidRDefault="00D030F3">
      <w:pPr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 xml:space="preserve">承诺人签字：______________    联系电话：______________    </w:t>
      </w:r>
    </w:p>
    <w:p w:rsidR="00BF5063" w:rsidRDefault="00D030F3">
      <w:pPr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>日期：2026年____月____日</w:t>
      </w:r>
    </w:p>
    <w:p w:rsidR="00BF5063" w:rsidRDefault="00BF5063">
      <w:pPr>
        <w:rPr>
          <w:rFonts w:ascii="宋体" w:eastAsia="宋体" w:hAnsi="宋体" w:cs="宋体"/>
          <w:sz w:val="28"/>
          <w:szCs w:val="28"/>
          <w:lang w:eastAsia="zh-CN"/>
        </w:rPr>
        <w:sectPr w:rsidR="00BF5063">
          <w:pgSz w:w="12240" w:h="15840"/>
          <w:pgMar w:top="1361" w:right="1474" w:bottom="1247" w:left="1474" w:header="680" w:footer="680" w:gutter="0"/>
          <w:pgNumType w:fmt="numberInDash"/>
          <w:cols w:space="720"/>
          <w:docGrid w:linePitch="360"/>
        </w:sectPr>
      </w:pPr>
    </w:p>
    <w:p w:rsidR="00BF5063" w:rsidRDefault="00D030F3">
      <w:pPr>
        <w:spacing w:before="160" w:after="120" w:line="300" w:lineRule="auto"/>
        <w:rPr>
          <w:rFonts w:ascii="Songti SC Regular" w:eastAsia="Songti SC Regular" w:hAnsi="Songti SC Regular" w:cs="Songti SC Regular"/>
          <w:b/>
          <w:sz w:val="28"/>
          <w:lang w:eastAsia="zh-CN"/>
        </w:rPr>
      </w:pPr>
      <w:r>
        <w:rPr>
          <w:rFonts w:ascii="Songti SC Regular" w:eastAsia="Songti SC Regular" w:hAnsi="Songti SC Regular" w:cs="Songti SC Regular" w:hint="eastAsia"/>
          <w:b/>
          <w:sz w:val="28"/>
          <w:lang w:eastAsia="zh-CN"/>
        </w:rPr>
        <w:lastRenderedPageBreak/>
        <w:t>附件5:</w:t>
      </w:r>
    </w:p>
    <w:p w:rsidR="00BF5063" w:rsidRDefault="00D030F3">
      <w:pPr>
        <w:spacing w:before="160" w:after="120" w:line="300" w:lineRule="auto"/>
        <w:jc w:val="center"/>
        <w:rPr>
          <w:rFonts w:ascii="Songti SC Regular" w:eastAsia="Songti SC Regular" w:hAnsi="Songti SC Regular" w:cs="Songti SC Regular"/>
          <w:b/>
          <w:sz w:val="28"/>
          <w:lang w:eastAsia="zh-CN"/>
        </w:rPr>
      </w:pPr>
      <w:r>
        <w:rPr>
          <w:rFonts w:ascii="Songti SC Regular" w:eastAsia="Songti SC Regular" w:hAnsi="Songti SC Regular" w:cs="Songti SC Regular" w:hint="eastAsia"/>
          <w:b/>
          <w:sz w:val="28"/>
          <w:lang w:eastAsia="zh-CN"/>
        </w:rPr>
        <w:t>第六届“宣南杯”鼓曲大赛北京线下赛事——演唱组</w:t>
      </w:r>
    </w:p>
    <w:p w:rsidR="00BF5063" w:rsidRDefault="00D030F3">
      <w:pPr>
        <w:spacing w:before="160" w:after="120" w:line="300" w:lineRule="auto"/>
        <w:jc w:val="center"/>
        <w:rPr>
          <w:rFonts w:ascii="Songti SC Regular" w:eastAsia="Songti SC Regular" w:hAnsi="Songti SC Regular" w:cs="Songti SC Regular"/>
          <w:b/>
          <w:sz w:val="44"/>
          <w:szCs w:val="36"/>
          <w:lang w:eastAsia="zh-CN"/>
        </w:rPr>
      </w:pPr>
      <w:r>
        <w:rPr>
          <w:rFonts w:ascii="Songti SC Regular" w:eastAsia="Songti SC Regular" w:hAnsi="Songti SC Regular" w:cs="Songti SC Regular" w:hint="eastAsia"/>
          <w:b/>
          <w:sz w:val="44"/>
          <w:szCs w:val="36"/>
          <w:lang w:eastAsia="zh-CN"/>
        </w:rPr>
        <w:t>授权承诺书</w:t>
      </w:r>
    </w:p>
    <w:p w:rsidR="00BF5063" w:rsidRDefault="00D030F3">
      <w:pPr>
        <w:spacing w:before="160" w:after="120" w:line="300" w:lineRule="auto"/>
        <w:jc w:val="center"/>
        <w:rPr>
          <w:rFonts w:ascii="Songti SC Regular" w:eastAsia="Songti SC Regular" w:hAnsi="Songti SC Regular" w:cs="Songti SC Regular"/>
          <w:b/>
          <w:sz w:val="28"/>
          <w:lang w:eastAsia="zh-CN"/>
        </w:rPr>
      </w:pPr>
      <w:r>
        <w:rPr>
          <w:rFonts w:ascii="Songti SC Regular" w:eastAsia="Songti SC Regular" w:hAnsi="Songti SC Regular" w:cs="Songti SC Regular" w:hint="eastAsia"/>
          <w:b/>
          <w:sz w:val="28"/>
          <w:lang w:eastAsia="zh-CN"/>
        </w:rPr>
        <w:t>成人组（团体）</w:t>
      </w:r>
    </w:p>
    <w:p w:rsidR="00BF5063" w:rsidRDefault="00BF5063">
      <w:pPr>
        <w:rPr>
          <w:rFonts w:ascii="宋体" w:eastAsia="宋体" w:hAnsi="宋体" w:cs="宋体"/>
          <w:sz w:val="28"/>
          <w:szCs w:val="28"/>
          <w:lang w:eastAsia="zh-CN"/>
        </w:rPr>
      </w:pPr>
    </w:p>
    <w:p w:rsidR="00BF5063" w:rsidRDefault="00D030F3">
      <w:pPr>
        <w:numPr>
          <w:ilvl w:val="0"/>
          <w:numId w:val="9"/>
        </w:numPr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>本人作为本团队参赛领队，承诺已取得团队全部成员的参赛同意、肖像使用授权和作品提交授权；承诺团队成员信息真实准确，作品无版权争议，团队将遵守赛事规则、评审安排、展示传播及组委会相关要求。</w:t>
      </w:r>
    </w:p>
    <w:p w:rsidR="00BF5063" w:rsidRDefault="00BF5063">
      <w:pPr>
        <w:rPr>
          <w:rFonts w:ascii="宋体" w:eastAsia="宋体" w:hAnsi="宋体" w:cs="宋体"/>
          <w:sz w:val="28"/>
          <w:szCs w:val="28"/>
          <w:lang w:eastAsia="zh-CN"/>
        </w:rPr>
      </w:pPr>
    </w:p>
    <w:p w:rsidR="00BF5063" w:rsidRDefault="00D030F3">
      <w:pPr>
        <w:numPr>
          <w:ilvl w:val="0"/>
          <w:numId w:val="9"/>
        </w:numPr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>本团队承诺不通过刷票、买票、机器注册、恶意脚本、虚假账号、诱导违规操作等方式获取异常票数或传播数据。如经平台风控、人工核查或组委会复核确认存在违规行为，本团队自愿接受取消参赛资格、取消投票成绩、取消获奖资格及公示处理等措施。</w:t>
      </w:r>
    </w:p>
    <w:p w:rsidR="00BF5063" w:rsidRDefault="00BF5063">
      <w:pPr>
        <w:spacing w:after="80" w:line="300" w:lineRule="auto"/>
        <w:rPr>
          <w:rFonts w:ascii="Noto Sans CJK SC" w:eastAsia="Noto Sans CJK SC" w:hAnsi="Noto Sans CJK SC"/>
          <w:sz w:val="21"/>
          <w:lang w:eastAsia="zh-CN"/>
        </w:rPr>
      </w:pPr>
    </w:p>
    <w:p w:rsidR="00BF5063" w:rsidRDefault="00BF5063">
      <w:pPr>
        <w:spacing w:after="80" w:line="300" w:lineRule="auto"/>
        <w:rPr>
          <w:rFonts w:ascii="Noto Sans CJK SC" w:eastAsia="Noto Sans CJK SC" w:hAnsi="Noto Sans CJK SC"/>
          <w:sz w:val="21"/>
          <w:lang w:eastAsia="zh-CN"/>
        </w:rPr>
      </w:pPr>
    </w:p>
    <w:p w:rsidR="00BF5063" w:rsidRDefault="00D030F3">
      <w:pPr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 xml:space="preserve">团队名称：______________    领队签字：______________    </w:t>
      </w:r>
    </w:p>
    <w:p w:rsidR="00BF5063" w:rsidRDefault="00D030F3">
      <w:pPr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sz w:val="28"/>
          <w:szCs w:val="28"/>
          <w:lang w:eastAsia="zh-CN"/>
        </w:rPr>
        <w:t>联系电话：______________    日期：2026年____月____日</w:t>
      </w:r>
    </w:p>
    <w:p w:rsidR="00BF5063" w:rsidRDefault="00BF5063">
      <w:pPr>
        <w:rPr>
          <w:rFonts w:ascii="Noto Sans CJK SC" w:eastAsia="Noto Sans CJK SC" w:hAnsi="Noto Sans CJK SC"/>
          <w:sz w:val="21"/>
          <w:lang w:eastAsia="zh-CN"/>
        </w:rPr>
      </w:pPr>
    </w:p>
    <w:sectPr w:rsidR="00BF5063" w:rsidSect="00BF5063">
      <w:pgSz w:w="12240" w:h="15840"/>
      <w:pgMar w:top="1361" w:right="1474" w:bottom="1247" w:left="1474" w:header="680" w:footer="68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38F" w:rsidRDefault="004C138F">
      <w:pPr>
        <w:spacing w:line="240" w:lineRule="auto"/>
      </w:pPr>
      <w:r>
        <w:separator/>
      </w:r>
    </w:p>
  </w:endnote>
  <w:endnote w:type="continuationSeparator" w:id="0">
    <w:p w:rsidR="004C138F" w:rsidRDefault="004C13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ongti SC Regular">
    <w:altName w:val="等线"/>
    <w:charset w:val="86"/>
    <w:family w:val="auto"/>
    <w:pitch w:val="default"/>
    <w:sig w:usb0="00000000" w:usb1="080F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ongti SC Bold">
    <w:altName w:val="等线"/>
    <w:charset w:val="86"/>
    <w:family w:val="auto"/>
    <w:pitch w:val="default"/>
    <w:sig w:usb0="00000000" w:usb1="080F0000" w:usb2="00000000" w:usb3="00000000" w:csb0="00040000" w:csb1="00000000"/>
  </w:font>
  <w:font w:name="Songti SC">
    <w:altName w:val="等线"/>
    <w:charset w:val="86"/>
    <w:family w:val="auto"/>
    <w:pitch w:val="default"/>
    <w:sig w:usb0="00000000" w:usb1="080F0000" w:usb2="00000000" w:usb3="00000000" w:csb0="00040000" w:csb1="00000000"/>
  </w:font>
  <w:font w:name="Noto Sans CJK SC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063" w:rsidRDefault="004C138F">
    <w:pPr>
      <w:pStyle w:val="ab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BF5063" w:rsidRDefault="007E0FA1">
                <w:pPr>
                  <w:pStyle w:val="ab"/>
                </w:pPr>
                <w:r>
                  <w:fldChar w:fldCharType="begin"/>
                </w:r>
                <w:r w:rsidR="00D030F3">
                  <w:instrText xml:space="preserve"> PAGE  \* MERGEFORMAT </w:instrText>
                </w:r>
                <w:r>
                  <w:fldChar w:fldCharType="separate"/>
                </w:r>
                <w:r w:rsidR="007F0816">
                  <w:rPr>
                    <w:noProof/>
                  </w:rPr>
                  <w:t>- 1 -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38F" w:rsidRDefault="004C138F">
      <w:pPr>
        <w:spacing w:after="0"/>
      </w:pPr>
      <w:r>
        <w:separator/>
      </w:r>
    </w:p>
  </w:footnote>
  <w:footnote w:type="continuationSeparator" w:id="0">
    <w:p w:rsidR="004C138F" w:rsidRDefault="004C138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063" w:rsidRDefault="00BF5063">
    <w:pPr>
      <w:pStyle w:val="ab"/>
      <w:jc w:val="center"/>
      <w:rPr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FFFA95C"/>
    <w:multiLevelType w:val="singleLevel"/>
    <w:tmpl w:val="3FFFA95C"/>
    <w:lvl w:ilvl="0">
      <w:start w:val="1"/>
      <w:numFmt w:val="decimal"/>
      <w:suff w:val="nothing"/>
      <w:lvlText w:val="%1、"/>
      <w:lvlJc w:val="left"/>
    </w:lvl>
  </w:abstractNum>
  <w:abstractNum w:abstractNumId="7" w15:restartNumberingAfterBreak="0">
    <w:nsid w:val="5475EEBA"/>
    <w:multiLevelType w:val="singleLevel"/>
    <w:tmpl w:val="5475EEBA"/>
    <w:lvl w:ilvl="0">
      <w:start w:val="1"/>
      <w:numFmt w:val="decimal"/>
      <w:suff w:val="nothing"/>
      <w:lvlText w:val="%1、"/>
      <w:lvlJc w:val="left"/>
    </w:lvl>
  </w:abstractNum>
  <w:abstractNum w:abstractNumId="8" w15:restartNumberingAfterBreak="0">
    <w:nsid w:val="5EBEFA3F"/>
    <w:multiLevelType w:val="singleLevel"/>
    <w:tmpl w:val="5EBEFA3F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</w:compat>
  <w:rsids>
    <w:rsidRoot w:val="00B47730"/>
    <w:rsid w:val="95ECDB39"/>
    <w:rsid w:val="95FE601B"/>
    <w:rsid w:val="9D7FE5F2"/>
    <w:rsid w:val="A3DB629E"/>
    <w:rsid w:val="A66F27BF"/>
    <w:rsid w:val="A75585FD"/>
    <w:rsid w:val="AF3F645F"/>
    <w:rsid w:val="AFC5CEAC"/>
    <w:rsid w:val="B6EE3E1C"/>
    <w:rsid w:val="B75E3DA7"/>
    <w:rsid w:val="B76F3478"/>
    <w:rsid w:val="B78B0538"/>
    <w:rsid w:val="B96B0B28"/>
    <w:rsid w:val="BADD9636"/>
    <w:rsid w:val="BBDF4659"/>
    <w:rsid w:val="BEFBFE32"/>
    <w:rsid w:val="BFED94F9"/>
    <w:rsid w:val="BFFF38C7"/>
    <w:rsid w:val="CBDF5F3C"/>
    <w:rsid w:val="CD57BB8E"/>
    <w:rsid w:val="CE5D72A1"/>
    <w:rsid w:val="DAE62097"/>
    <w:rsid w:val="DDF926BB"/>
    <w:rsid w:val="DDFB8BB8"/>
    <w:rsid w:val="DF9D5E9C"/>
    <w:rsid w:val="DFEFDA77"/>
    <w:rsid w:val="EDF93330"/>
    <w:rsid w:val="EE7FF137"/>
    <w:rsid w:val="EF4F4B84"/>
    <w:rsid w:val="EF9EAD93"/>
    <w:rsid w:val="EFAF53A6"/>
    <w:rsid w:val="EFAFC8C3"/>
    <w:rsid w:val="EFB7AE8E"/>
    <w:rsid w:val="EFFBEB87"/>
    <w:rsid w:val="F36AC509"/>
    <w:rsid w:val="F3D44613"/>
    <w:rsid w:val="F69D13E8"/>
    <w:rsid w:val="F6FE3CE1"/>
    <w:rsid w:val="F7B546AF"/>
    <w:rsid w:val="F7BFF5E0"/>
    <w:rsid w:val="F7FE1A0B"/>
    <w:rsid w:val="F7FF814B"/>
    <w:rsid w:val="F9FF2F45"/>
    <w:rsid w:val="FCEB25D1"/>
    <w:rsid w:val="FD570B50"/>
    <w:rsid w:val="FDF2325E"/>
    <w:rsid w:val="FE779202"/>
    <w:rsid w:val="FF707F74"/>
    <w:rsid w:val="FFAFA5AF"/>
    <w:rsid w:val="FFB70D4E"/>
    <w:rsid w:val="FFBF5B83"/>
    <w:rsid w:val="FFDF2FFD"/>
    <w:rsid w:val="FFFD2D24"/>
    <w:rsid w:val="FFFF2C14"/>
    <w:rsid w:val="FFFF6CAB"/>
    <w:rsid w:val="FFFFE5D4"/>
    <w:rsid w:val="00034616"/>
    <w:rsid w:val="0006063C"/>
    <w:rsid w:val="000A511F"/>
    <w:rsid w:val="000E6857"/>
    <w:rsid w:val="001216E8"/>
    <w:rsid w:val="0014318A"/>
    <w:rsid w:val="0015074B"/>
    <w:rsid w:val="00154670"/>
    <w:rsid w:val="0017087E"/>
    <w:rsid w:val="001B03CC"/>
    <w:rsid w:val="002372FD"/>
    <w:rsid w:val="0029639D"/>
    <w:rsid w:val="002B4EE9"/>
    <w:rsid w:val="00326F90"/>
    <w:rsid w:val="00384C42"/>
    <w:rsid w:val="003B1784"/>
    <w:rsid w:val="0040373A"/>
    <w:rsid w:val="00423915"/>
    <w:rsid w:val="00426574"/>
    <w:rsid w:val="00457994"/>
    <w:rsid w:val="00470A34"/>
    <w:rsid w:val="004C138F"/>
    <w:rsid w:val="00624491"/>
    <w:rsid w:val="0072135F"/>
    <w:rsid w:val="00742E0E"/>
    <w:rsid w:val="007930A5"/>
    <w:rsid w:val="00794401"/>
    <w:rsid w:val="007A6767"/>
    <w:rsid w:val="007E0FA1"/>
    <w:rsid w:val="007F0816"/>
    <w:rsid w:val="00845889"/>
    <w:rsid w:val="008D69BC"/>
    <w:rsid w:val="0095344C"/>
    <w:rsid w:val="00A02ED4"/>
    <w:rsid w:val="00A1370E"/>
    <w:rsid w:val="00A3017E"/>
    <w:rsid w:val="00A651AA"/>
    <w:rsid w:val="00AA1D8D"/>
    <w:rsid w:val="00AE053A"/>
    <w:rsid w:val="00B47730"/>
    <w:rsid w:val="00BE5D42"/>
    <w:rsid w:val="00BF5063"/>
    <w:rsid w:val="00C14CC7"/>
    <w:rsid w:val="00CB0664"/>
    <w:rsid w:val="00CC5DAD"/>
    <w:rsid w:val="00CD2D3D"/>
    <w:rsid w:val="00CD5BDB"/>
    <w:rsid w:val="00D030F3"/>
    <w:rsid w:val="00DD5986"/>
    <w:rsid w:val="00F54C3F"/>
    <w:rsid w:val="00FC693F"/>
    <w:rsid w:val="0FEE111B"/>
    <w:rsid w:val="1EEE1234"/>
    <w:rsid w:val="1F77CCBB"/>
    <w:rsid w:val="2E6BFFAE"/>
    <w:rsid w:val="2F6C7503"/>
    <w:rsid w:val="367D5FE3"/>
    <w:rsid w:val="37AF2CA1"/>
    <w:rsid w:val="37DA9135"/>
    <w:rsid w:val="3AFB1576"/>
    <w:rsid w:val="3D55A93A"/>
    <w:rsid w:val="3DEF0EEA"/>
    <w:rsid w:val="3FD3BCA6"/>
    <w:rsid w:val="3FD95176"/>
    <w:rsid w:val="5B387236"/>
    <w:rsid w:val="5B5F414C"/>
    <w:rsid w:val="5BEFB830"/>
    <w:rsid w:val="5DDFB722"/>
    <w:rsid w:val="5F357F52"/>
    <w:rsid w:val="5F9F1927"/>
    <w:rsid w:val="63F78714"/>
    <w:rsid w:val="65BB6E6B"/>
    <w:rsid w:val="65FFC0F1"/>
    <w:rsid w:val="66BFAE44"/>
    <w:rsid w:val="6B2A487A"/>
    <w:rsid w:val="6E97B99A"/>
    <w:rsid w:val="6FB7F12B"/>
    <w:rsid w:val="6FC9D8DF"/>
    <w:rsid w:val="6FEFCCCC"/>
    <w:rsid w:val="75B3763B"/>
    <w:rsid w:val="76EF2A4A"/>
    <w:rsid w:val="77FF1D3A"/>
    <w:rsid w:val="77FFB1DE"/>
    <w:rsid w:val="7ABCB69D"/>
    <w:rsid w:val="7B3F0B33"/>
    <w:rsid w:val="7BBF21E1"/>
    <w:rsid w:val="7D7FBF2D"/>
    <w:rsid w:val="7E7F65C8"/>
    <w:rsid w:val="7E9D1C4D"/>
    <w:rsid w:val="7EF6A796"/>
    <w:rsid w:val="7FBF717F"/>
    <w:rsid w:val="7FEF96BF"/>
    <w:rsid w:val="7FFF1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5:docId w15:val="{E7CF0174-901E-43F5-9C4F-C1850F349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F5063"/>
    <w:pPr>
      <w:spacing w:after="200" w:line="324" w:lineRule="auto"/>
    </w:pPr>
    <w:rPr>
      <w:rFonts w:ascii="仿宋" w:eastAsia="仿宋" w:hAnsi="仿宋" w:cstheme="minorBidi"/>
      <w:sz w:val="22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rsid w:val="00BF50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BF50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BF50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BF506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BF50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BF50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BF506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BF506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F50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rsid w:val="00BF5063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eastAsia="en-US"/>
    </w:rPr>
  </w:style>
  <w:style w:type="paragraph" w:styleId="33">
    <w:name w:val="List 3"/>
    <w:basedOn w:val="a1"/>
    <w:uiPriority w:val="99"/>
    <w:unhideWhenUsed/>
    <w:rsid w:val="00BF5063"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rsid w:val="00BF5063"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rsid w:val="00BF5063"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rsid w:val="00BF506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rsid w:val="00BF5063"/>
    <w:pPr>
      <w:numPr>
        <w:numId w:val="3"/>
      </w:numPr>
      <w:contextualSpacing/>
    </w:pPr>
  </w:style>
  <w:style w:type="paragraph" w:styleId="34">
    <w:name w:val="Body Text 3"/>
    <w:basedOn w:val="a1"/>
    <w:link w:val="35"/>
    <w:uiPriority w:val="99"/>
    <w:unhideWhenUsed/>
    <w:rsid w:val="00BF5063"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rsid w:val="00BF5063"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rsid w:val="00BF5063"/>
    <w:pPr>
      <w:spacing w:after="120"/>
    </w:pPr>
  </w:style>
  <w:style w:type="paragraph" w:styleId="3">
    <w:name w:val="List Number 3"/>
    <w:basedOn w:val="a1"/>
    <w:uiPriority w:val="99"/>
    <w:unhideWhenUsed/>
    <w:rsid w:val="00BF5063"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rsid w:val="00BF5063"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rsid w:val="00BF5063"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rsid w:val="00BF5063"/>
    <w:pPr>
      <w:numPr>
        <w:numId w:val="6"/>
      </w:numPr>
      <w:contextualSpacing/>
    </w:pPr>
  </w:style>
  <w:style w:type="paragraph" w:styleId="ab">
    <w:name w:val="footer"/>
    <w:basedOn w:val="a1"/>
    <w:link w:val="ac"/>
    <w:uiPriority w:val="99"/>
    <w:unhideWhenUsed/>
    <w:rsid w:val="00BF5063"/>
    <w:pPr>
      <w:tabs>
        <w:tab w:val="center" w:pos="4680"/>
        <w:tab w:val="right" w:pos="9360"/>
      </w:tabs>
      <w:spacing w:after="0" w:line="240" w:lineRule="auto"/>
    </w:pPr>
  </w:style>
  <w:style w:type="paragraph" w:styleId="ad">
    <w:name w:val="header"/>
    <w:basedOn w:val="a1"/>
    <w:link w:val="ae"/>
    <w:uiPriority w:val="99"/>
    <w:unhideWhenUsed/>
    <w:rsid w:val="00BF5063"/>
    <w:pPr>
      <w:tabs>
        <w:tab w:val="center" w:pos="4680"/>
        <w:tab w:val="right" w:pos="9360"/>
      </w:tabs>
      <w:spacing w:after="0" w:line="240" w:lineRule="auto"/>
    </w:pPr>
  </w:style>
  <w:style w:type="paragraph" w:styleId="af">
    <w:name w:val="Subtitle"/>
    <w:basedOn w:val="a1"/>
    <w:next w:val="a1"/>
    <w:link w:val="af0"/>
    <w:uiPriority w:val="11"/>
    <w:qFormat/>
    <w:rsid w:val="00BF506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1">
    <w:name w:val="List"/>
    <w:basedOn w:val="a1"/>
    <w:uiPriority w:val="99"/>
    <w:unhideWhenUsed/>
    <w:rsid w:val="00BF5063"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rsid w:val="00BF5063"/>
    <w:pPr>
      <w:spacing w:after="120" w:line="480" w:lineRule="auto"/>
    </w:pPr>
  </w:style>
  <w:style w:type="paragraph" w:styleId="26">
    <w:name w:val="List Continue 2"/>
    <w:basedOn w:val="a1"/>
    <w:uiPriority w:val="99"/>
    <w:unhideWhenUsed/>
    <w:rsid w:val="00BF5063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BF5063"/>
    <w:pPr>
      <w:spacing w:after="120"/>
      <w:ind w:left="1080"/>
      <w:contextualSpacing/>
    </w:pPr>
  </w:style>
  <w:style w:type="paragraph" w:styleId="af2">
    <w:name w:val="Title"/>
    <w:basedOn w:val="a1"/>
    <w:next w:val="a1"/>
    <w:link w:val="af3"/>
    <w:uiPriority w:val="10"/>
    <w:qFormat/>
    <w:rsid w:val="00BF50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4">
    <w:name w:val="Table Grid"/>
    <w:basedOn w:val="a3"/>
    <w:uiPriority w:val="59"/>
    <w:rsid w:val="00BF50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Light Shading"/>
    <w:basedOn w:val="a3"/>
    <w:uiPriority w:val="60"/>
    <w:rsid w:val="00BF5063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BF5063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BF5063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BF5063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BF5063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BF5063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BF5063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6">
    <w:name w:val="Light List"/>
    <w:basedOn w:val="a3"/>
    <w:uiPriority w:val="61"/>
    <w:rsid w:val="00BF5063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BF5063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BF5063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BF5063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BF5063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BF5063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BF5063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7">
    <w:name w:val="Light Grid"/>
    <w:basedOn w:val="a3"/>
    <w:uiPriority w:val="62"/>
    <w:rsid w:val="00BF5063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rsid w:val="00BF5063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rsid w:val="00BF5063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rsid w:val="00BF5063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rsid w:val="00BF5063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rsid w:val="00BF5063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rsid w:val="00BF5063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rsid w:val="00BF50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BF5063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BF50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BF50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BF50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BF50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BF50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BF5063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BF5063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BF5063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BF5063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BF5063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BF5063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BF5063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BF5063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BF5063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BF5063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BF5063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BF5063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BF5063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BF5063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BF5063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BF5063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BF5063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BF5063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BF5063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BF5063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BF5063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BF50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BF5063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BF50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BF50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BF50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BF50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BF50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BF5063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BF5063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BF5063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BF5063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BF5063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BF5063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BF5063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BF5063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BF5063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BF5063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BF5063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BF5063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BF5063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BF5063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8">
    <w:name w:val="Dark List"/>
    <w:basedOn w:val="a3"/>
    <w:uiPriority w:val="70"/>
    <w:rsid w:val="00BF5063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BF5063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BF5063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BF5063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BF5063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BF5063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BF5063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9">
    <w:name w:val="Colorful Shading"/>
    <w:basedOn w:val="a3"/>
    <w:uiPriority w:val="71"/>
    <w:rsid w:val="00BF5063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BF5063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BF5063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BF5063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BF5063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BF5063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BF5063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a">
    <w:name w:val="Colorful List"/>
    <w:basedOn w:val="a3"/>
    <w:uiPriority w:val="72"/>
    <w:rsid w:val="00BF5063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BF5063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BF5063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BF5063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BF5063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BF5063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BF5063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b">
    <w:name w:val="Colorful Grid"/>
    <w:basedOn w:val="a3"/>
    <w:uiPriority w:val="73"/>
    <w:rsid w:val="00BF506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BF506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BF506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BF506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BF506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BF506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BF506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c">
    <w:name w:val="Strong"/>
    <w:basedOn w:val="a2"/>
    <w:uiPriority w:val="22"/>
    <w:qFormat/>
    <w:rsid w:val="00BF5063"/>
    <w:rPr>
      <w:b/>
      <w:bCs/>
    </w:rPr>
  </w:style>
  <w:style w:type="character" w:styleId="afd">
    <w:name w:val="Emphasis"/>
    <w:basedOn w:val="a2"/>
    <w:uiPriority w:val="20"/>
    <w:qFormat/>
    <w:rsid w:val="00BF5063"/>
    <w:rPr>
      <w:i/>
      <w:iCs/>
    </w:rPr>
  </w:style>
  <w:style w:type="character" w:customStyle="1" w:styleId="ae">
    <w:name w:val="页眉 字符"/>
    <w:basedOn w:val="a2"/>
    <w:link w:val="ad"/>
    <w:uiPriority w:val="99"/>
    <w:rsid w:val="00BF5063"/>
  </w:style>
  <w:style w:type="character" w:customStyle="1" w:styleId="ac">
    <w:name w:val="页脚 字符"/>
    <w:basedOn w:val="a2"/>
    <w:link w:val="ab"/>
    <w:uiPriority w:val="99"/>
    <w:rsid w:val="00BF5063"/>
  </w:style>
  <w:style w:type="paragraph" w:styleId="afe">
    <w:name w:val="No Spacing"/>
    <w:uiPriority w:val="1"/>
    <w:qFormat/>
    <w:rsid w:val="00BF5063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rsid w:val="00BF50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BF50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BF506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3">
    <w:name w:val="标题 字符"/>
    <w:basedOn w:val="a2"/>
    <w:link w:val="af2"/>
    <w:uiPriority w:val="10"/>
    <w:rsid w:val="00BF50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副标题 字符"/>
    <w:basedOn w:val="a2"/>
    <w:link w:val="af"/>
    <w:uiPriority w:val="11"/>
    <w:rsid w:val="00BF506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">
    <w:name w:val="List Paragraph"/>
    <w:basedOn w:val="a1"/>
    <w:uiPriority w:val="34"/>
    <w:qFormat/>
    <w:rsid w:val="00BF5063"/>
    <w:pPr>
      <w:ind w:left="720"/>
      <w:contextualSpacing/>
    </w:pPr>
  </w:style>
  <w:style w:type="character" w:customStyle="1" w:styleId="a9">
    <w:name w:val="正文文本 字符"/>
    <w:basedOn w:val="a2"/>
    <w:link w:val="a8"/>
    <w:uiPriority w:val="99"/>
    <w:rsid w:val="00BF5063"/>
  </w:style>
  <w:style w:type="character" w:customStyle="1" w:styleId="25">
    <w:name w:val="正文文本 2 字符"/>
    <w:basedOn w:val="a2"/>
    <w:link w:val="24"/>
    <w:uiPriority w:val="99"/>
    <w:rsid w:val="00BF5063"/>
  </w:style>
  <w:style w:type="character" w:customStyle="1" w:styleId="35">
    <w:name w:val="正文文本 3 字符"/>
    <w:basedOn w:val="a2"/>
    <w:link w:val="34"/>
    <w:uiPriority w:val="99"/>
    <w:rsid w:val="00BF5063"/>
    <w:rPr>
      <w:sz w:val="16"/>
      <w:szCs w:val="16"/>
    </w:rPr>
  </w:style>
  <w:style w:type="character" w:customStyle="1" w:styleId="a6">
    <w:name w:val="宏文本 字符"/>
    <w:basedOn w:val="a2"/>
    <w:link w:val="a5"/>
    <w:uiPriority w:val="99"/>
    <w:rsid w:val="00BF5063"/>
    <w:rPr>
      <w:rFonts w:ascii="Courier" w:hAnsi="Courier"/>
      <w:sz w:val="20"/>
      <w:szCs w:val="20"/>
    </w:rPr>
  </w:style>
  <w:style w:type="paragraph" w:styleId="aff0">
    <w:name w:val="Quote"/>
    <w:basedOn w:val="a1"/>
    <w:next w:val="a1"/>
    <w:link w:val="aff1"/>
    <w:uiPriority w:val="29"/>
    <w:qFormat/>
    <w:rsid w:val="00BF5063"/>
    <w:rPr>
      <w:i/>
      <w:iCs/>
      <w:color w:val="000000" w:themeColor="text1"/>
    </w:rPr>
  </w:style>
  <w:style w:type="character" w:customStyle="1" w:styleId="aff1">
    <w:name w:val="引用 字符"/>
    <w:basedOn w:val="a2"/>
    <w:link w:val="aff0"/>
    <w:uiPriority w:val="29"/>
    <w:rsid w:val="00BF5063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BF506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BF5063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rsid w:val="00BF5063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rsid w:val="00BF506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BF506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BF50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2">
    <w:name w:val="Intense Quote"/>
    <w:basedOn w:val="a1"/>
    <w:next w:val="a1"/>
    <w:link w:val="aff3"/>
    <w:uiPriority w:val="30"/>
    <w:qFormat/>
    <w:rsid w:val="00BF506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明显引用 字符"/>
    <w:basedOn w:val="a2"/>
    <w:link w:val="aff2"/>
    <w:uiPriority w:val="30"/>
    <w:rsid w:val="00BF5063"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sid w:val="00BF5063"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sid w:val="00BF5063"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sid w:val="00BF5063"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sid w:val="00BF5063"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sid w:val="00BF5063"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rsid w:val="00BF506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294139-141A-4819-B7B3-DFD51432A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12</Pages>
  <Words>651</Words>
  <Characters>3711</Characters>
  <Application>Microsoft Office Word</Application>
  <DocSecurity>0</DocSecurity>
  <Lines>30</Lines>
  <Paragraphs>8</Paragraphs>
  <ScaleCrop>false</ScaleCrop>
  <Company>Microsoft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Administrator</cp:lastModifiedBy>
  <cp:revision>23</cp:revision>
  <dcterms:created xsi:type="dcterms:W3CDTF">2013-12-27T15:15:00Z</dcterms:created>
  <dcterms:modified xsi:type="dcterms:W3CDTF">2026-07-20T02:46:00Z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EBB64497FB2AF8DBD55DFD690294682F_42</vt:lpwstr>
  </property>
</Properties>
</file>